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670" w:type="dxa"/>
        <w:tblLayout w:type="fixed"/>
        <w:tblLook w:val="01E0" w:firstRow="1" w:lastRow="1" w:firstColumn="1" w:lastColumn="1" w:noHBand="0" w:noVBand="0"/>
      </w:tblPr>
      <w:tblGrid>
        <w:gridCol w:w="5670"/>
      </w:tblGrid>
      <w:tr w:rsidR="000A6CA0" w14:paraId="602B02AD" w14:textId="77777777" w:rsidTr="000A6CA0">
        <w:trPr>
          <w:trHeight w:hRule="exact" w:val="57"/>
        </w:trPr>
        <w:tc>
          <w:tcPr>
            <w:tcW w:w="5670" w:type="dxa"/>
            <w:vMerge w:val="restart"/>
          </w:tcPr>
          <w:p w14:paraId="681747D1" w14:textId="77777777" w:rsidR="000A6CA0" w:rsidRDefault="000A6CA0" w:rsidP="008F29C9">
            <w:pPr>
              <w:pStyle w:val="Adresse"/>
            </w:pPr>
          </w:p>
        </w:tc>
      </w:tr>
      <w:tr w:rsidR="000A6CA0" w14:paraId="7DB6C560" w14:textId="77777777" w:rsidTr="000A6CA0">
        <w:trPr>
          <w:trHeight w:hRule="exact" w:val="624"/>
        </w:trPr>
        <w:tc>
          <w:tcPr>
            <w:tcW w:w="5670" w:type="dxa"/>
            <w:vMerge/>
          </w:tcPr>
          <w:p w14:paraId="6D129A4F" w14:textId="77777777" w:rsidR="000A6CA0" w:rsidRDefault="000A6CA0" w:rsidP="003D208E"/>
        </w:tc>
      </w:tr>
    </w:tbl>
    <w:p w14:paraId="5E108176" w14:textId="77777777" w:rsidR="00795C52" w:rsidRPr="00977AE7" w:rsidRDefault="00795C52" w:rsidP="00795C52">
      <w:pPr>
        <w:pStyle w:val="Heading1"/>
        <w:pBdr>
          <w:bottom w:val="single" w:sz="4" w:space="1" w:color="auto"/>
        </w:pBdr>
        <w:rPr>
          <w:rFonts w:ascii="Aptos" w:hAnsi="Aptos"/>
          <w:sz w:val="24"/>
          <w:szCs w:val="24"/>
        </w:rPr>
      </w:pPr>
      <w:r w:rsidRPr="00977AE7">
        <w:rPr>
          <w:rFonts w:ascii="Aptos" w:hAnsi="Aptos"/>
          <w:sz w:val="24"/>
          <w:szCs w:val="24"/>
        </w:rPr>
        <w:t xml:space="preserve">Research Access Request Form – Human </w:t>
      </w:r>
      <w:proofErr w:type="spellStart"/>
      <w:r w:rsidRPr="00977AE7">
        <w:rPr>
          <w:rFonts w:ascii="Aptos" w:hAnsi="Aptos"/>
          <w:sz w:val="24"/>
          <w:szCs w:val="24"/>
        </w:rPr>
        <w:t>Remains</w:t>
      </w:r>
      <w:proofErr w:type="spellEnd"/>
      <w:r w:rsidRPr="00977AE7">
        <w:rPr>
          <w:rFonts w:ascii="Aptos" w:hAnsi="Aptos"/>
          <w:sz w:val="24"/>
          <w:szCs w:val="24"/>
        </w:rPr>
        <w:t xml:space="preserve"> Collections IEM</w:t>
      </w:r>
      <w:r>
        <w:rPr>
          <w:rFonts w:ascii="Aptos" w:hAnsi="Aptos"/>
          <w:sz w:val="24"/>
          <w:szCs w:val="24"/>
        </w:rPr>
        <w:t xml:space="preserve"> UZH</w:t>
      </w:r>
    </w:p>
    <w:p w14:paraId="3A4382C7" w14:textId="77777777" w:rsidR="00795C52" w:rsidRPr="00977AE7" w:rsidRDefault="00795C52" w:rsidP="00795C52">
      <w:pPr>
        <w:autoSpaceDE w:val="0"/>
        <w:autoSpaceDN w:val="0"/>
        <w:adjustRightInd w:val="0"/>
        <w:spacing w:line="240" w:lineRule="auto"/>
        <w:rPr>
          <w:rFonts w:ascii="Aptos" w:hAnsi="Aptos" w:cs="Times New Roman"/>
        </w:rPr>
      </w:pPr>
    </w:p>
    <w:p w14:paraId="4AFCF03F" w14:textId="5E4346D6" w:rsidR="00795C52" w:rsidRPr="00977AE7" w:rsidRDefault="00795C52" w:rsidP="00795C52">
      <w:pPr>
        <w:autoSpaceDE w:val="0"/>
        <w:autoSpaceDN w:val="0"/>
        <w:adjustRightInd w:val="0"/>
        <w:spacing w:line="240" w:lineRule="auto"/>
        <w:rPr>
          <w:rFonts w:ascii="Aptos" w:hAnsi="Aptos" w:cs="Times New Roman"/>
        </w:rPr>
      </w:pPr>
      <w:proofErr w:type="spellStart"/>
      <w:r w:rsidRPr="00977AE7">
        <w:rPr>
          <w:rFonts w:ascii="Aptos" w:hAnsi="Aptos" w:cs="Times New Roman"/>
        </w:rPr>
        <w:t>Please</w:t>
      </w:r>
      <w:proofErr w:type="spellEnd"/>
      <w:r w:rsidRPr="00977AE7">
        <w:rPr>
          <w:rFonts w:ascii="Aptos" w:hAnsi="Aptos" w:cs="Times New Roman"/>
        </w:rPr>
        <w:t xml:space="preserve"> send </w:t>
      </w:r>
      <w:proofErr w:type="spellStart"/>
      <w:r w:rsidR="00616849">
        <w:rPr>
          <w:rFonts w:ascii="Aptos" w:hAnsi="Aptos" w:cs="Times New Roman"/>
        </w:rPr>
        <w:t>the</w:t>
      </w:r>
      <w:proofErr w:type="spellEnd"/>
      <w:r w:rsidR="00616849">
        <w:rPr>
          <w:rFonts w:ascii="Aptos" w:hAnsi="Aptos" w:cs="Times New Roman"/>
        </w:rPr>
        <w:t xml:space="preserve"> </w:t>
      </w:r>
      <w:proofErr w:type="spellStart"/>
      <w:r w:rsidR="00616849">
        <w:rPr>
          <w:rFonts w:ascii="Aptos" w:hAnsi="Aptos" w:cs="Times New Roman"/>
        </w:rPr>
        <w:t>signed</w:t>
      </w:r>
      <w:proofErr w:type="spellEnd"/>
      <w:r w:rsidRPr="00977AE7">
        <w:rPr>
          <w:rFonts w:ascii="Aptos" w:hAnsi="Aptos" w:cs="Times New Roman"/>
        </w:rPr>
        <w:t xml:space="preserve"> </w:t>
      </w:r>
      <w:proofErr w:type="spellStart"/>
      <w:r w:rsidRPr="00977AE7">
        <w:rPr>
          <w:rFonts w:ascii="Aptos" w:hAnsi="Aptos" w:cs="Times New Roman"/>
        </w:rPr>
        <w:t>request</w:t>
      </w:r>
      <w:proofErr w:type="spellEnd"/>
      <w:r w:rsidRPr="00977AE7">
        <w:rPr>
          <w:rFonts w:ascii="Aptos" w:hAnsi="Aptos" w:cs="Times New Roman"/>
        </w:rPr>
        <w:t xml:space="preserve"> form</w:t>
      </w:r>
      <w:r w:rsidR="00616849">
        <w:rPr>
          <w:rFonts w:ascii="Aptos" w:hAnsi="Aptos" w:cs="Times New Roman"/>
        </w:rPr>
        <w:t xml:space="preserve"> </w:t>
      </w:r>
      <w:proofErr w:type="spellStart"/>
      <w:r w:rsidR="00616849">
        <w:rPr>
          <w:rFonts w:ascii="Aptos" w:hAnsi="Aptos" w:cs="Times New Roman"/>
        </w:rPr>
        <w:t>as</w:t>
      </w:r>
      <w:proofErr w:type="spellEnd"/>
      <w:r w:rsidR="00616849">
        <w:rPr>
          <w:rFonts w:ascii="Aptos" w:hAnsi="Aptos" w:cs="Times New Roman"/>
        </w:rPr>
        <w:t xml:space="preserve"> a PDF </w:t>
      </w:r>
      <w:proofErr w:type="spellStart"/>
      <w:r w:rsidRPr="00977AE7">
        <w:rPr>
          <w:rFonts w:ascii="Aptos" w:hAnsi="Aptos" w:cs="Times New Roman"/>
        </w:rPr>
        <w:t>to</w:t>
      </w:r>
      <w:proofErr w:type="spellEnd"/>
      <w:r w:rsidRPr="00977AE7">
        <w:rPr>
          <w:rFonts w:ascii="Aptos" w:hAnsi="Aptos" w:cs="Times New Roman"/>
        </w:rPr>
        <w:t>:</w:t>
      </w:r>
      <w:r w:rsidR="00AA1BB8">
        <w:rPr>
          <w:rFonts w:ascii="Aptos" w:hAnsi="Aptos" w:cs="Times New Roman"/>
        </w:rPr>
        <w:t xml:space="preserve"> </w:t>
      </w:r>
      <w:hyperlink r:id="rId7" w:history="1">
        <w:r w:rsidR="00AA1BB8" w:rsidRPr="00977AE7">
          <w:rPr>
            <w:rStyle w:val="Hyperlink"/>
            <w:rFonts w:ascii="Aptos" w:hAnsi="Aptos" w:cs="Times New Roman"/>
            <w:color w:val="auto"/>
          </w:rPr>
          <w:t>sabina.carraro@iem.uzh.ch</w:t>
        </w:r>
      </w:hyperlink>
      <w:r w:rsidR="00AA1BB8">
        <w:t xml:space="preserve">; Cc </w:t>
      </w:r>
      <w:proofErr w:type="spellStart"/>
      <w:r w:rsidR="00AA1BB8">
        <w:t>to</w:t>
      </w:r>
      <w:proofErr w:type="spellEnd"/>
      <w:r w:rsidRPr="00977AE7">
        <w:rPr>
          <w:rFonts w:ascii="Aptos" w:hAnsi="Aptos" w:cs="Times New Roman"/>
        </w:rPr>
        <w:t xml:space="preserve"> </w:t>
      </w:r>
      <w:hyperlink r:id="rId8" w:history="1">
        <w:r w:rsidRPr="00977AE7">
          <w:rPr>
            <w:rStyle w:val="Hyperlink"/>
            <w:rFonts w:ascii="Aptos" w:hAnsi="Aptos" w:cs="Times New Roman"/>
            <w:color w:val="auto"/>
          </w:rPr>
          <w:t>info@iem.uzh.ch</w:t>
        </w:r>
      </w:hyperlink>
      <w:r w:rsidR="00AA1BB8">
        <w:rPr>
          <w:rFonts w:ascii="Aptos" w:hAnsi="Aptos" w:cs="Times New Roman"/>
        </w:rPr>
        <w:t>.</w:t>
      </w:r>
    </w:p>
    <w:p w14:paraId="64998690" w14:textId="77777777" w:rsidR="00795C52" w:rsidRPr="00977AE7" w:rsidRDefault="00795C52" w:rsidP="00795C52">
      <w:pPr>
        <w:pBdr>
          <w:bottom w:val="single" w:sz="4" w:space="1" w:color="auto"/>
        </w:pBdr>
        <w:autoSpaceDE w:val="0"/>
        <w:autoSpaceDN w:val="0"/>
        <w:adjustRightInd w:val="0"/>
        <w:spacing w:line="240" w:lineRule="auto"/>
        <w:rPr>
          <w:rFonts w:ascii="Aptos" w:hAnsi="Aptos" w:cs="Times New Roman"/>
        </w:rPr>
      </w:pPr>
    </w:p>
    <w:p w14:paraId="70CC2ECE" w14:textId="77777777" w:rsidR="00795C52" w:rsidRPr="00795C52" w:rsidRDefault="00795C52" w:rsidP="00795C52">
      <w:pPr>
        <w:pStyle w:val="Heading2"/>
        <w:rPr>
          <w:rFonts w:ascii="Aptos" w:hAnsi="Aptos"/>
          <w:sz w:val="24"/>
          <w:szCs w:val="24"/>
        </w:rPr>
      </w:pPr>
      <w:r w:rsidRPr="00795C52">
        <w:rPr>
          <w:rFonts w:ascii="Aptos" w:hAnsi="Aptos"/>
          <w:sz w:val="24"/>
          <w:szCs w:val="24"/>
        </w:rPr>
        <w:t>Contact Information</w:t>
      </w:r>
    </w:p>
    <w:p w14:paraId="642C95A3" w14:textId="77777777" w:rsidR="00795C52" w:rsidRPr="00795C52" w:rsidRDefault="00795C52" w:rsidP="00795C52">
      <w:pPr>
        <w:autoSpaceDE w:val="0"/>
        <w:autoSpaceDN w:val="0"/>
        <w:adjustRightInd w:val="0"/>
        <w:spacing w:line="240" w:lineRule="auto"/>
        <w:rPr>
          <w:rFonts w:ascii="Aptos" w:hAnsi="Aptos" w:cs="Times New Roman"/>
          <w:sz w:val="22"/>
          <w:szCs w:val="22"/>
        </w:rPr>
      </w:pPr>
      <w:r w:rsidRPr="00795C52">
        <w:rPr>
          <w:rFonts w:ascii="Aptos" w:hAnsi="Aptos" w:cs="Times New Roman"/>
          <w:sz w:val="22"/>
          <w:szCs w:val="22"/>
        </w:rPr>
        <w:t>Title</w:t>
      </w:r>
    </w:p>
    <w:p w14:paraId="1D757159" w14:textId="77777777" w:rsidR="00795C52" w:rsidRPr="00795C52" w:rsidRDefault="00795C52" w:rsidP="00795C52">
      <w:pPr>
        <w:autoSpaceDE w:val="0"/>
        <w:autoSpaceDN w:val="0"/>
        <w:adjustRightInd w:val="0"/>
        <w:spacing w:line="240" w:lineRule="auto"/>
        <w:rPr>
          <w:rFonts w:ascii="Aptos" w:hAnsi="Aptos" w:cs="Times New Roman"/>
          <w:sz w:val="22"/>
          <w:szCs w:val="22"/>
        </w:rPr>
      </w:pPr>
      <w:r w:rsidRPr="00795C52">
        <w:rPr>
          <w:rFonts w:ascii="Aptos" w:hAnsi="Aptos" w:cs="Times New Roman"/>
          <w:sz w:val="22"/>
          <w:szCs w:val="22"/>
        </w:rPr>
        <w:t>Name</w:t>
      </w:r>
    </w:p>
    <w:p w14:paraId="3D8A22B9" w14:textId="77777777" w:rsidR="00795C52" w:rsidRPr="00795C52" w:rsidRDefault="00795C52" w:rsidP="00795C52">
      <w:pPr>
        <w:autoSpaceDE w:val="0"/>
        <w:autoSpaceDN w:val="0"/>
        <w:adjustRightInd w:val="0"/>
        <w:spacing w:line="240" w:lineRule="auto"/>
        <w:rPr>
          <w:rFonts w:ascii="Aptos" w:hAnsi="Aptos" w:cs="Times New Roman"/>
          <w:sz w:val="22"/>
          <w:szCs w:val="22"/>
        </w:rPr>
      </w:pPr>
      <w:proofErr w:type="spellStart"/>
      <w:r w:rsidRPr="00795C52">
        <w:rPr>
          <w:rFonts w:ascii="Aptos" w:hAnsi="Aptos" w:cs="Times New Roman"/>
          <w:sz w:val="22"/>
          <w:szCs w:val="22"/>
        </w:rPr>
        <w:t>Institutional</w:t>
      </w:r>
      <w:proofErr w:type="spellEnd"/>
      <w:r w:rsidRPr="00795C52">
        <w:rPr>
          <w:rFonts w:ascii="Aptos" w:hAnsi="Aptos" w:cs="Times New Roman"/>
          <w:sz w:val="22"/>
          <w:szCs w:val="22"/>
        </w:rPr>
        <w:t xml:space="preserve"> Affiliation</w:t>
      </w:r>
    </w:p>
    <w:p w14:paraId="7762E04E" w14:textId="77777777" w:rsidR="00795C52" w:rsidRPr="00795C52" w:rsidRDefault="00795C52" w:rsidP="00795C52">
      <w:pPr>
        <w:autoSpaceDE w:val="0"/>
        <w:autoSpaceDN w:val="0"/>
        <w:adjustRightInd w:val="0"/>
        <w:spacing w:line="240" w:lineRule="auto"/>
        <w:rPr>
          <w:rFonts w:ascii="Aptos" w:hAnsi="Aptos" w:cs="Times New Roman"/>
          <w:sz w:val="22"/>
          <w:szCs w:val="22"/>
        </w:rPr>
      </w:pPr>
      <w:proofErr w:type="spellStart"/>
      <w:r w:rsidRPr="00795C52">
        <w:rPr>
          <w:rFonts w:ascii="Aptos" w:hAnsi="Aptos" w:cs="Times New Roman"/>
          <w:sz w:val="22"/>
          <w:szCs w:val="22"/>
        </w:rPr>
        <w:t>Address</w:t>
      </w:r>
      <w:proofErr w:type="spellEnd"/>
    </w:p>
    <w:p w14:paraId="27440D05" w14:textId="77777777" w:rsidR="00795C52" w:rsidRPr="00795C52" w:rsidRDefault="00795C52" w:rsidP="00795C52">
      <w:pPr>
        <w:autoSpaceDE w:val="0"/>
        <w:autoSpaceDN w:val="0"/>
        <w:adjustRightInd w:val="0"/>
        <w:spacing w:line="240" w:lineRule="auto"/>
        <w:rPr>
          <w:rFonts w:ascii="Aptos" w:hAnsi="Aptos" w:cs="Times New Roman"/>
          <w:sz w:val="22"/>
          <w:szCs w:val="22"/>
        </w:rPr>
      </w:pPr>
      <w:proofErr w:type="gramStart"/>
      <w:r w:rsidRPr="00795C52">
        <w:rPr>
          <w:rFonts w:ascii="Aptos" w:hAnsi="Aptos" w:cs="Times New Roman"/>
          <w:sz w:val="22"/>
          <w:szCs w:val="22"/>
        </w:rPr>
        <w:t>Email</w:t>
      </w:r>
      <w:proofErr w:type="gramEnd"/>
    </w:p>
    <w:p w14:paraId="78B435E1" w14:textId="77777777" w:rsidR="00795C52" w:rsidRPr="00795C52" w:rsidRDefault="00795C52" w:rsidP="00795C52">
      <w:pPr>
        <w:autoSpaceDE w:val="0"/>
        <w:autoSpaceDN w:val="0"/>
        <w:adjustRightInd w:val="0"/>
        <w:spacing w:line="240" w:lineRule="auto"/>
        <w:rPr>
          <w:rFonts w:ascii="Aptos" w:hAnsi="Aptos" w:cs="Times New Roman"/>
          <w:sz w:val="22"/>
          <w:szCs w:val="22"/>
        </w:rPr>
      </w:pPr>
      <w:r w:rsidRPr="00795C52">
        <w:rPr>
          <w:rFonts w:ascii="Aptos" w:hAnsi="Aptos" w:cs="Times New Roman"/>
          <w:sz w:val="22"/>
          <w:szCs w:val="22"/>
        </w:rPr>
        <w:t>Phone</w:t>
      </w:r>
    </w:p>
    <w:p w14:paraId="3483FA5E" w14:textId="77777777" w:rsidR="00795C52" w:rsidRPr="00795C52" w:rsidRDefault="00795C52" w:rsidP="00795C52">
      <w:pPr>
        <w:pStyle w:val="Heading2"/>
        <w:rPr>
          <w:rFonts w:ascii="Aptos" w:hAnsi="Aptos"/>
          <w:sz w:val="24"/>
          <w:szCs w:val="24"/>
        </w:rPr>
      </w:pPr>
      <w:r w:rsidRPr="00795C52">
        <w:rPr>
          <w:rFonts w:ascii="Aptos" w:hAnsi="Aptos"/>
          <w:sz w:val="24"/>
          <w:szCs w:val="24"/>
        </w:rPr>
        <w:t xml:space="preserve">Reason </w:t>
      </w:r>
      <w:proofErr w:type="spellStart"/>
      <w:r w:rsidRPr="00795C52">
        <w:rPr>
          <w:rFonts w:ascii="Aptos" w:hAnsi="Aptos"/>
          <w:sz w:val="24"/>
          <w:szCs w:val="24"/>
        </w:rPr>
        <w:t>for</w:t>
      </w:r>
      <w:proofErr w:type="spellEnd"/>
      <w:r w:rsidRPr="00795C52">
        <w:rPr>
          <w:rFonts w:ascii="Aptos" w:hAnsi="Aptos"/>
          <w:sz w:val="24"/>
          <w:szCs w:val="24"/>
        </w:rPr>
        <w:t xml:space="preserve"> Request</w:t>
      </w:r>
    </w:p>
    <w:p w14:paraId="4628A4C4" w14:textId="6723558D" w:rsidR="00795C52" w:rsidRPr="004F7FBF" w:rsidRDefault="00795C52" w:rsidP="00795C52">
      <w:pPr>
        <w:autoSpaceDE w:val="0"/>
        <w:autoSpaceDN w:val="0"/>
        <w:adjustRightInd w:val="0"/>
        <w:spacing w:line="240" w:lineRule="auto"/>
        <w:rPr>
          <w:rFonts w:ascii="Aptos" w:hAnsi="Aptos" w:cs="Times New Roman"/>
          <w:i/>
          <w:iCs/>
          <w:color w:val="808080" w:themeColor="background1" w:themeShade="80"/>
        </w:rPr>
      </w:pP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Provide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an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abstract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of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your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research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proposal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>.</w:t>
      </w:r>
    </w:p>
    <w:p w14:paraId="5209616F" w14:textId="70B9C12F" w:rsidR="004F7FBF" w:rsidRPr="00D55B50" w:rsidRDefault="004F7FBF" w:rsidP="00795C52">
      <w:pPr>
        <w:autoSpaceDE w:val="0"/>
        <w:autoSpaceDN w:val="0"/>
        <w:adjustRightInd w:val="0"/>
        <w:spacing w:line="240" w:lineRule="auto"/>
        <w:rPr>
          <w:rFonts w:ascii="Aptos" w:hAnsi="Aptos" w:cs="Times New Roman"/>
          <w:b/>
          <w:bCs/>
          <w:sz w:val="24"/>
          <w:szCs w:val="24"/>
        </w:rPr>
      </w:pPr>
      <w:proofErr w:type="spellStart"/>
      <w:r w:rsidRPr="00D55B50">
        <w:rPr>
          <w:rFonts w:ascii="Aptos" w:hAnsi="Aptos" w:cs="Times New Roman"/>
          <w:b/>
          <w:bCs/>
          <w:sz w:val="24"/>
          <w:szCs w:val="24"/>
        </w:rPr>
        <w:t>Collaboration</w:t>
      </w:r>
      <w:proofErr w:type="spellEnd"/>
    </w:p>
    <w:p w14:paraId="0D34D61D" w14:textId="0A3E0769" w:rsidR="004F7FBF" w:rsidRPr="004F7FBF" w:rsidRDefault="00D55B50" w:rsidP="00795C52">
      <w:pPr>
        <w:autoSpaceDE w:val="0"/>
        <w:autoSpaceDN w:val="0"/>
        <w:adjustRightInd w:val="0"/>
        <w:spacing w:line="240" w:lineRule="auto"/>
        <w:rPr>
          <w:rFonts w:ascii="Aptos" w:hAnsi="Aptos" w:cs="Times New Roman"/>
          <w:i/>
          <w:iCs/>
          <w:color w:val="808080" w:themeColor="background1" w:themeShade="80"/>
        </w:rPr>
      </w:pPr>
      <w:proofErr w:type="spellStart"/>
      <w:r>
        <w:rPr>
          <w:rFonts w:ascii="Aptos" w:hAnsi="Aptos" w:cs="Times New Roman"/>
          <w:i/>
          <w:iCs/>
          <w:color w:val="808080" w:themeColor="background1" w:themeShade="80"/>
        </w:rPr>
        <w:t>Explain</w:t>
      </w:r>
      <w:proofErr w:type="spellEnd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>
        <w:rPr>
          <w:rFonts w:ascii="Aptos" w:hAnsi="Aptos" w:cs="Times New Roman"/>
          <w:i/>
          <w:iCs/>
          <w:color w:val="808080" w:themeColor="background1" w:themeShade="80"/>
        </w:rPr>
        <w:t>whether</w:t>
      </w:r>
      <w:proofErr w:type="spellEnd"/>
      <w:r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>
        <w:rPr>
          <w:rFonts w:ascii="Aptos" w:hAnsi="Aptos" w:cs="Times New Roman"/>
          <w:i/>
          <w:iCs/>
          <w:color w:val="808080" w:themeColor="background1" w:themeShade="80"/>
        </w:rPr>
        <w:t>or</w:t>
      </w:r>
      <w:proofErr w:type="spellEnd"/>
      <w:r>
        <w:rPr>
          <w:rFonts w:ascii="Aptos" w:hAnsi="Aptos" w:cs="Times New Roman"/>
          <w:i/>
          <w:iCs/>
          <w:color w:val="808080" w:themeColor="background1" w:themeShade="80"/>
        </w:rPr>
        <w:t xml:space="preserve"> not</w:t>
      </w:r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>this</w:t>
      </w:r>
      <w:proofErr w:type="spellEnd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>request</w:t>
      </w:r>
      <w:proofErr w:type="spellEnd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>is</w:t>
      </w:r>
      <w:proofErr w:type="spellEnd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>based</w:t>
      </w:r>
      <w:proofErr w:type="spellEnd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on planned </w:t>
      </w:r>
      <w:proofErr w:type="spellStart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>or</w:t>
      </w:r>
      <w:proofErr w:type="spellEnd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>ongoing</w:t>
      </w:r>
      <w:proofErr w:type="spellEnd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>collaboration</w:t>
      </w:r>
      <w:proofErr w:type="spellEnd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>with</w:t>
      </w:r>
      <w:proofErr w:type="spellEnd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IEM </w:t>
      </w:r>
      <w:proofErr w:type="spellStart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>researchers</w:t>
      </w:r>
      <w:proofErr w:type="spellEnd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. </w:t>
      </w:r>
    </w:p>
    <w:p w14:paraId="308A5429" w14:textId="5831078D" w:rsidR="00795C52" w:rsidRPr="00795C52" w:rsidRDefault="00795C52" w:rsidP="00795C52">
      <w:pPr>
        <w:pStyle w:val="Heading2"/>
        <w:rPr>
          <w:rFonts w:ascii="Aptos" w:hAnsi="Aptos"/>
          <w:sz w:val="24"/>
          <w:szCs w:val="24"/>
        </w:rPr>
      </w:pPr>
      <w:proofErr w:type="spellStart"/>
      <w:r w:rsidRPr="00795C52">
        <w:rPr>
          <w:rFonts w:ascii="Aptos" w:hAnsi="Aptos"/>
          <w:sz w:val="24"/>
          <w:szCs w:val="24"/>
        </w:rPr>
        <w:t>Attempted</w:t>
      </w:r>
      <w:proofErr w:type="spellEnd"/>
      <w:r w:rsidRPr="00795C52">
        <w:rPr>
          <w:rFonts w:ascii="Aptos" w:hAnsi="Aptos"/>
          <w:sz w:val="24"/>
          <w:szCs w:val="24"/>
        </w:rPr>
        <w:t xml:space="preserve"> </w:t>
      </w:r>
      <w:proofErr w:type="spellStart"/>
      <w:r w:rsidRPr="00795C52">
        <w:rPr>
          <w:rFonts w:ascii="Aptos" w:hAnsi="Aptos"/>
          <w:sz w:val="24"/>
          <w:szCs w:val="24"/>
        </w:rPr>
        <w:t>research</w:t>
      </w:r>
      <w:proofErr w:type="spellEnd"/>
      <w:r w:rsidRPr="00795C52">
        <w:rPr>
          <w:rFonts w:ascii="Aptos" w:hAnsi="Aptos"/>
          <w:sz w:val="24"/>
          <w:szCs w:val="24"/>
        </w:rPr>
        <w:t xml:space="preserve"> </w:t>
      </w:r>
      <w:proofErr w:type="spellStart"/>
      <w:r w:rsidRPr="00795C52">
        <w:rPr>
          <w:rFonts w:ascii="Aptos" w:hAnsi="Aptos"/>
          <w:sz w:val="24"/>
          <w:szCs w:val="24"/>
        </w:rPr>
        <w:t>activity</w:t>
      </w:r>
      <w:proofErr w:type="spellEnd"/>
      <w:r w:rsidRPr="00795C52">
        <w:rPr>
          <w:rFonts w:ascii="Aptos" w:hAnsi="Aptos"/>
          <w:sz w:val="24"/>
          <w:szCs w:val="24"/>
        </w:rPr>
        <w:t xml:space="preserve"> (non-invasive</w:t>
      </w:r>
      <w:r w:rsidR="004F7FBF">
        <w:rPr>
          <w:rFonts w:ascii="Aptos" w:hAnsi="Aptos"/>
          <w:sz w:val="24"/>
          <w:szCs w:val="24"/>
        </w:rPr>
        <w:t>/invasive</w:t>
      </w:r>
      <w:r w:rsidRPr="00795C52">
        <w:rPr>
          <w:rFonts w:ascii="Aptos" w:hAnsi="Aptos"/>
          <w:sz w:val="24"/>
          <w:szCs w:val="24"/>
        </w:rPr>
        <w:t>)</w:t>
      </w:r>
    </w:p>
    <w:p w14:paraId="672D7686" w14:textId="1E2D59DB" w:rsidR="004F7FBF" w:rsidRPr="00D55B50" w:rsidRDefault="00D55B50" w:rsidP="00D55B50">
      <w:pPr>
        <w:autoSpaceDE w:val="0"/>
        <w:autoSpaceDN w:val="0"/>
        <w:adjustRightInd w:val="0"/>
        <w:spacing w:line="240" w:lineRule="auto"/>
        <w:rPr>
          <w:rFonts w:ascii="Aptos" w:hAnsi="Aptos" w:cs="Times New Roman"/>
          <w:i/>
          <w:iCs/>
          <w:color w:val="808080" w:themeColor="background1" w:themeShade="80"/>
        </w:rPr>
      </w:pP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Identify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>/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describe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IEM Human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Remains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specimens</w:t>
      </w:r>
      <w:proofErr w:type="spellEnd"/>
      <w:r>
        <w:rPr>
          <w:rFonts w:ascii="Aptos" w:hAnsi="Aptos" w:cs="Times New Roman"/>
          <w:i/>
          <w:iCs/>
          <w:color w:val="808080" w:themeColor="background1" w:themeShade="80"/>
        </w:rPr>
        <w:t>/</w:t>
      </w:r>
      <w:proofErr w:type="spellStart"/>
      <w:r>
        <w:rPr>
          <w:rFonts w:ascii="Aptos" w:hAnsi="Aptos" w:cs="Times New Roman"/>
          <w:i/>
          <w:iCs/>
          <w:color w:val="808080" w:themeColor="background1" w:themeShade="80"/>
        </w:rPr>
        <w:t>metadata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to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which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you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are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requesting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access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>, an</w:t>
      </w:r>
      <w:r>
        <w:rPr>
          <w:rFonts w:ascii="Aptos" w:hAnsi="Aptos" w:cs="Times New Roman"/>
          <w:i/>
          <w:iCs/>
          <w:color w:val="808080" w:themeColor="background1" w:themeShade="80"/>
        </w:rPr>
        <w:t>d</w:t>
      </w:r>
      <w:r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why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.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If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available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,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list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IEM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inventory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numbers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>.</w:t>
      </w:r>
      <w:r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>
        <w:rPr>
          <w:rFonts w:ascii="Aptos" w:hAnsi="Aptos" w:cs="Times New Roman"/>
          <w:i/>
          <w:iCs/>
          <w:color w:val="808080" w:themeColor="background1" w:themeShade="80"/>
        </w:rPr>
        <w:t>Describe</w:t>
      </w:r>
      <w:proofErr w:type="spellEnd"/>
      <w:r w:rsidR="004F7FBF" w:rsidRPr="00D55B50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="004F7FBF" w:rsidRPr="00D55B50">
        <w:rPr>
          <w:rFonts w:ascii="Aptos" w:hAnsi="Aptos" w:cs="Times New Roman"/>
          <w:i/>
          <w:iCs/>
          <w:color w:val="808080" w:themeColor="background1" w:themeShade="80"/>
        </w:rPr>
        <w:t>procedures</w:t>
      </w:r>
      <w:proofErr w:type="spellEnd"/>
      <w:r w:rsidR="00AA1BB8">
        <w:rPr>
          <w:rFonts w:ascii="Aptos" w:hAnsi="Aptos" w:cs="Times New Roman"/>
          <w:i/>
          <w:iCs/>
          <w:color w:val="808080" w:themeColor="background1" w:themeShade="80"/>
        </w:rPr>
        <w:t xml:space="preserve"> and </w:t>
      </w:r>
      <w:proofErr w:type="spellStart"/>
      <w:r w:rsidR="00AA1BB8">
        <w:rPr>
          <w:rFonts w:ascii="Aptos" w:hAnsi="Aptos" w:cs="Times New Roman"/>
          <w:i/>
          <w:iCs/>
          <w:color w:val="808080" w:themeColor="background1" w:themeShade="80"/>
        </w:rPr>
        <w:t>methods</w:t>
      </w:r>
      <w:proofErr w:type="spellEnd"/>
      <w:r w:rsidR="004F7FBF" w:rsidRPr="00D55B50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="004F7FBF" w:rsidRPr="00D55B50">
        <w:rPr>
          <w:rFonts w:ascii="Aptos" w:hAnsi="Aptos" w:cs="Times New Roman"/>
          <w:i/>
          <w:iCs/>
          <w:color w:val="808080" w:themeColor="background1" w:themeShade="80"/>
        </w:rPr>
        <w:t>you</w:t>
      </w:r>
      <w:proofErr w:type="spellEnd"/>
      <w:r w:rsidR="004F7FBF" w:rsidRPr="00D55B50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="004F7FBF" w:rsidRPr="00D55B50">
        <w:rPr>
          <w:rFonts w:ascii="Aptos" w:hAnsi="Aptos" w:cs="Times New Roman"/>
          <w:i/>
          <w:iCs/>
          <w:color w:val="808080" w:themeColor="background1" w:themeShade="80"/>
        </w:rPr>
        <w:t>would</w:t>
      </w:r>
      <w:proofErr w:type="spellEnd"/>
      <w:r w:rsidR="004F7FBF" w:rsidRPr="00D55B50">
        <w:rPr>
          <w:rFonts w:ascii="Aptos" w:hAnsi="Aptos" w:cs="Times New Roman"/>
          <w:i/>
          <w:iCs/>
          <w:color w:val="808080" w:themeColor="background1" w:themeShade="80"/>
        </w:rPr>
        <w:t xml:space="preserve"> like </w:t>
      </w:r>
      <w:proofErr w:type="spellStart"/>
      <w:r w:rsidR="004F7FBF" w:rsidRPr="00D55B50">
        <w:rPr>
          <w:rFonts w:ascii="Aptos" w:hAnsi="Aptos" w:cs="Times New Roman"/>
          <w:i/>
          <w:iCs/>
          <w:color w:val="808080" w:themeColor="background1" w:themeShade="80"/>
        </w:rPr>
        <w:t>to</w:t>
      </w:r>
      <w:proofErr w:type="spellEnd"/>
      <w:r w:rsidR="004F7FBF" w:rsidRPr="00D55B50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="004F7FBF" w:rsidRPr="00D55B50">
        <w:rPr>
          <w:rFonts w:ascii="Aptos" w:hAnsi="Aptos" w:cs="Times New Roman"/>
          <w:i/>
          <w:iCs/>
          <w:color w:val="808080" w:themeColor="background1" w:themeShade="80"/>
        </w:rPr>
        <w:t>use</w:t>
      </w:r>
      <w:proofErr w:type="spellEnd"/>
      <w:r w:rsidR="004F7FBF" w:rsidRPr="00D55B50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="004F7FBF" w:rsidRPr="00D55B50">
        <w:rPr>
          <w:rFonts w:ascii="Aptos" w:hAnsi="Aptos" w:cs="Times New Roman"/>
          <w:i/>
          <w:iCs/>
          <w:color w:val="808080" w:themeColor="background1" w:themeShade="80"/>
        </w:rPr>
        <w:t>for</w:t>
      </w:r>
      <w:proofErr w:type="spellEnd"/>
      <w:r w:rsidR="004F7FBF" w:rsidRPr="00D55B50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="004F7FBF" w:rsidRPr="00D55B50">
        <w:rPr>
          <w:rFonts w:ascii="Aptos" w:hAnsi="Aptos" w:cs="Times New Roman"/>
          <w:i/>
          <w:iCs/>
          <w:color w:val="808080" w:themeColor="background1" w:themeShade="80"/>
        </w:rPr>
        <w:t>sampling</w:t>
      </w:r>
      <w:proofErr w:type="spellEnd"/>
      <w:r>
        <w:rPr>
          <w:rFonts w:ascii="Aptos" w:hAnsi="Aptos" w:cs="Times New Roman"/>
          <w:i/>
          <w:iCs/>
          <w:color w:val="808080" w:themeColor="background1" w:themeShade="80"/>
        </w:rPr>
        <w:t>/</w:t>
      </w:r>
      <w:proofErr w:type="spellStart"/>
      <w:r>
        <w:rPr>
          <w:rFonts w:ascii="Aptos" w:hAnsi="Aptos" w:cs="Times New Roman"/>
          <w:i/>
          <w:iCs/>
          <w:color w:val="808080" w:themeColor="background1" w:themeShade="80"/>
        </w:rPr>
        <w:t>metadata</w:t>
      </w:r>
      <w:proofErr w:type="spellEnd"/>
      <w:r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>
        <w:rPr>
          <w:rFonts w:ascii="Aptos" w:hAnsi="Aptos" w:cs="Times New Roman"/>
          <w:i/>
          <w:iCs/>
          <w:color w:val="808080" w:themeColor="background1" w:themeShade="80"/>
        </w:rPr>
        <w:t>research</w:t>
      </w:r>
      <w:proofErr w:type="spellEnd"/>
      <w:r w:rsidR="004F7FBF" w:rsidRPr="00D55B50">
        <w:rPr>
          <w:rFonts w:ascii="Aptos" w:hAnsi="Aptos" w:cs="Times New Roman"/>
          <w:i/>
          <w:iCs/>
          <w:color w:val="808080" w:themeColor="background1" w:themeShade="80"/>
        </w:rPr>
        <w:t>.</w:t>
      </w:r>
    </w:p>
    <w:p w14:paraId="56C4DDD3" w14:textId="77777777" w:rsidR="004F7FBF" w:rsidRPr="00795C52" w:rsidRDefault="004F7FBF" w:rsidP="004F7FBF">
      <w:pPr>
        <w:pStyle w:val="Heading2"/>
        <w:rPr>
          <w:rFonts w:ascii="Aptos" w:hAnsi="Aptos"/>
          <w:sz w:val="24"/>
          <w:szCs w:val="24"/>
        </w:rPr>
      </w:pPr>
      <w:r w:rsidRPr="00795C52">
        <w:rPr>
          <w:rFonts w:ascii="Aptos" w:hAnsi="Aptos"/>
          <w:sz w:val="24"/>
          <w:szCs w:val="24"/>
        </w:rPr>
        <w:t xml:space="preserve">Use </w:t>
      </w:r>
      <w:proofErr w:type="spellStart"/>
      <w:r w:rsidRPr="00795C52">
        <w:rPr>
          <w:rFonts w:ascii="Aptos" w:hAnsi="Aptos"/>
          <w:sz w:val="24"/>
          <w:szCs w:val="24"/>
        </w:rPr>
        <w:t>of</w:t>
      </w:r>
      <w:proofErr w:type="spellEnd"/>
      <w:r w:rsidRPr="00795C52">
        <w:rPr>
          <w:rFonts w:ascii="Aptos" w:hAnsi="Aptos"/>
          <w:sz w:val="24"/>
          <w:szCs w:val="24"/>
        </w:rPr>
        <w:t xml:space="preserve"> Data </w:t>
      </w:r>
    </w:p>
    <w:p w14:paraId="0E2C5BA7" w14:textId="6A55DF79" w:rsidR="004F7FBF" w:rsidRPr="004F7FBF" w:rsidRDefault="00D55B50" w:rsidP="004F7FBF">
      <w:pPr>
        <w:autoSpaceDE w:val="0"/>
        <w:autoSpaceDN w:val="0"/>
        <w:adjustRightInd w:val="0"/>
        <w:spacing w:line="240" w:lineRule="auto"/>
        <w:rPr>
          <w:rFonts w:ascii="Aptos" w:hAnsi="Aptos" w:cs="Times New Roman"/>
          <w:i/>
          <w:iCs/>
          <w:color w:val="808080" w:themeColor="background1" w:themeShade="80"/>
        </w:rPr>
      </w:pPr>
      <w:proofErr w:type="spellStart"/>
      <w:r>
        <w:rPr>
          <w:rFonts w:ascii="Aptos" w:hAnsi="Aptos" w:cs="Times New Roman"/>
          <w:i/>
          <w:iCs/>
          <w:color w:val="808080" w:themeColor="background1" w:themeShade="80"/>
        </w:rPr>
        <w:t>Describe</w:t>
      </w:r>
      <w:proofErr w:type="spellEnd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="00AA1BB8">
        <w:rPr>
          <w:rFonts w:ascii="Aptos" w:hAnsi="Aptos" w:cs="Times New Roman"/>
          <w:i/>
          <w:iCs/>
          <w:color w:val="808080" w:themeColor="background1" w:themeShade="80"/>
        </w:rPr>
        <w:t>procedures</w:t>
      </w:r>
      <w:proofErr w:type="spellEnd"/>
      <w:r>
        <w:rPr>
          <w:rFonts w:ascii="Aptos" w:hAnsi="Aptos" w:cs="Times New Roman"/>
          <w:i/>
          <w:iCs/>
          <w:color w:val="808080" w:themeColor="background1" w:themeShade="80"/>
        </w:rPr>
        <w:t xml:space="preserve"> and </w:t>
      </w:r>
      <w:proofErr w:type="spellStart"/>
      <w:r w:rsidR="00AA1BB8">
        <w:rPr>
          <w:rFonts w:ascii="Aptos" w:hAnsi="Aptos" w:cs="Times New Roman"/>
          <w:i/>
          <w:iCs/>
          <w:color w:val="808080" w:themeColor="background1" w:themeShade="80"/>
        </w:rPr>
        <w:t>methods</w:t>
      </w:r>
      <w:proofErr w:type="spellEnd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>you</w:t>
      </w:r>
      <w:proofErr w:type="spellEnd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>wish</w:t>
      </w:r>
      <w:proofErr w:type="spellEnd"/>
      <w:r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>
        <w:rPr>
          <w:rFonts w:ascii="Aptos" w:hAnsi="Aptos" w:cs="Times New Roman"/>
          <w:i/>
          <w:iCs/>
          <w:color w:val="808080" w:themeColor="background1" w:themeShade="80"/>
        </w:rPr>
        <w:t>to</w:t>
      </w:r>
      <w:proofErr w:type="spellEnd"/>
      <w:r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>
        <w:rPr>
          <w:rFonts w:ascii="Aptos" w:hAnsi="Aptos" w:cs="Times New Roman"/>
          <w:i/>
          <w:iCs/>
          <w:color w:val="808080" w:themeColor="background1" w:themeShade="80"/>
        </w:rPr>
        <w:t>apply</w:t>
      </w:r>
      <w:proofErr w:type="spellEnd"/>
      <w:r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>to</w:t>
      </w:r>
      <w:proofErr w:type="spellEnd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>process</w:t>
      </w:r>
      <w:proofErr w:type="spellEnd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>the</w:t>
      </w:r>
      <w:proofErr w:type="spellEnd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>obtained</w:t>
      </w:r>
      <w:proofErr w:type="spellEnd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>samples</w:t>
      </w:r>
      <w:proofErr w:type="spellEnd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>/</w:t>
      </w:r>
      <w:proofErr w:type="spellStart"/>
      <w:r>
        <w:rPr>
          <w:rFonts w:ascii="Aptos" w:hAnsi="Aptos" w:cs="Times New Roman"/>
          <w:i/>
          <w:iCs/>
          <w:color w:val="808080" w:themeColor="background1" w:themeShade="80"/>
        </w:rPr>
        <w:t>meta</w:t>
      </w:r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>data</w:t>
      </w:r>
      <w:proofErr w:type="spellEnd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(e.g.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transcriptomics</w:t>
      </w:r>
      <w:proofErr w:type="spellEnd"/>
      <w:r>
        <w:rPr>
          <w:rFonts w:ascii="Aptos" w:hAnsi="Aptos" w:cs="Times New Roman"/>
          <w:i/>
          <w:iCs/>
          <w:color w:val="808080" w:themeColor="background1" w:themeShade="80"/>
        </w:rPr>
        <w:t xml:space="preserve">, </w:t>
      </w:r>
      <w:proofErr w:type="spellStart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>publication</w:t>
      </w:r>
      <w:proofErr w:type="spellEnd"/>
      <w:r w:rsidR="004F7FBF" w:rsidRPr="004F7FBF">
        <w:rPr>
          <w:rFonts w:ascii="Aptos" w:hAnsi="Aptos" w:cs="Times New Roman"/>
          <w:i/>
          <w:iCs/>
          <w:color w:val="808080" w:themeColor="background1" w:themeShade="80"/>
        </w:rPr>
        <w:t>, etc.).</w:t>
      </w:r>
    </w:p>
    <w:p w14:paraId="063FCDB8" w14:textId="77777777" w:rsidR="00795C52" w:rsidRPr="00795C52" w:rsidRDefault="00795C52" w:rsidP="00795C52">
      <w:pPr>
        <w:pStyle w:val="Heading2"/>
        <w:rPr>
          <w:rFonts w:ascii="Aptos" w:hAnsi="Aptos"/>
          <w:sz w:val="24"/>
          <w:szCs w:val="24"/>
        </w:rPr>
      </w:pPr>
      <w:r w:rsidRPr="00795C52">
        <w:rPr>
          <w:rFonts w:ascii="Aptos" w:hAnsi="Aptos"/>
          <w:sz w:val="24"/>
          <w:szCs w:val="24"/>
        </w:rPr>
        <w:t>Dates</w:t>
      </w:r>
    </w:p>
    <w:p w14:paraId="58C3BA26" w14:textId="77777777" w:rsidR="00795C52" w:rsidRPr="004F7FBF" w:rsidRDefault="00795C52" w:rsidP="00795C52">
      <w:pPr>
        <w:autoSpaceDE w:val="0"/>
        <w:autoSpaceDN w:val="0"/>
        <w:adjustRightInd w:val="0"/>
        <w:spacing w:line="240" w:lineRule="auto"/>
        <w:rPr>
          <w:rFonts w:ascii="Aptos" w:hAnsi="Aptos" w:cs="Times New Roman"/>
          <w:i/>
          <w:iCs/>
          <w:color w:val="808080" w:themeColor="background1" w:themeShade="80"/>
        </w:rPr>
      </w:pP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Preferred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date(s)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for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research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 xml:space="preserve"> </w:t>
      </w:r>
      <w:proofErr w:type="spellStart"/>
      <w:r w:rsidRPr="004F7FBF">
        <w:rPr>
          <w:rFonts w:ascii="Aptos" w:hAnsi="Aptos" w:cs="Times New Roman"/>
          <w:i/>
          <w:iCs/>
          <w:color w:val="808080" w:themeColor="background1" w:themeShade="80"/>
        </w:rPr>
        <w:t>visit</w:t>
      </w:r>
      <w:proofErr w:type="spellEnd"/>
      <w:r w:rsidRPr="004F7FBF">
        <w:rPr>
          <w:rFonts w:ascii="Aptos" w:hAnsi="Aptos" w:cs="Times New Roman"/>
          <w:i/>
          <w:iCs/>
          <w:color w:val="808080" w:themeColor="background1" w:themeShade="80"/>
        </w:rPr>
        <w:t>.</w:t>
      </w:r>
    </w:p>
    <w:p w14:paraId="5C86BC13" w14:textId="45F903D7" w:rsidR="004F7FBF" w:rsidRPr="004F7FBF" w:rsidRDefault="004F7FBF" w:rsidP="00795C52">
      <w:pPr>
        <w:autoSpaceDE w:val="0"/>
        <w:autoSpaceDN w:val="0"/>
        <w:adjustRightInd w:val="0"/>
        <w:spacing w:line="240" w:lineRule="auto"/>
        <w:rPr>
          <w:rFonts w:ascii="Aptos" w:hAnsi="Aptos" w:cs="Times New Roman"/>
          <w:b/>
          <w:bCs/>
          <w:sz w:val="24"/>
          <w:szCs w:val="24"/>
        </w:rPr>
      </w:pPr>
      <w:r w:rsidRPr="004F7FBF">
        <w:rPr>
          <w:rFonts w:ascii="Aptos" w:hAnsi="Aptos" w:cs="Times New Roman"/>
          <w:b/>
          <w:bCs/>
          <w:sz w:val="24"/>
          <w:szCs w:val="24"/>
        </w:rPr>
        <w:t>Notes</w:t>
      </w:r>
    </w:p>
    <w:p w14:paraId="2E9A3705" w14:textId="77777777" w:rsidR="004F7FBF" w:rsidRPr="004F7FBF" w:rsidRDefault="004F7FBF" w:rsidP="00795C52">
      <w:pPr>
        <w:autoSpaceDE w:val="0"/>
        <w:autoSpaceDN w:val="0"/>
        <w:adjustRightInd w:val="0"/>
        <w:spacing w:line="240" w:lineRule="auto"/>
        <w:rPr>
          <w:rFonts w:ascii="Aptos" w:hAnsi="Aptos" w:cs="Times New Roman"/>
        </w:rPr>
      </w:pPr>
    </w:p>
    <w:p w14:paraId="67C92762" w14:textId="77777777" w:rsidR="00795C52" w:rsidRPr="00977AE7" w:rsidRDefault="00795C52" w:rsidP="00795C52">
      <w:pPr>
        <w:pBdr>
          <w:bottom w:val="single" w:sz="4" w:space="1" w:color="auto"/>
        </w:pBdr>
        <w:autoSpaceDE w:val="0"/>
        <w:autoSpaceDN w:val="0"/>
        <w:adjustRightInd w:val="0"/>
        <w:spacing w:line="240" w:lineRule="auto"/>
        <w:rPr>
          <w:rFonts w:ascii="Aptos" w:hAnsi="Aptos" w:cs="Times New Roman"/>
        </w:rPr>
      </w:pPr>
    </w:p>
    <w:p w14:paraId="2AF8C3CD" w14:textId="77777777" w:rsidR="00795C52" w:rsidRPr="00977AE7" w:rsidRDefault="00795C52" w:rsidP="00795C52">
      <w:pPr>
        <w:rPr>
          <w:rFonts w:ascii="Aptos" w:hAnsi="Aptos"/>
        </w:rPr>
      </w:pPr>
    </w:p>
    <w:p w14:paraId="2F42FEFF" w14:textId="77777777" w:rsidR="00616849" w:rsidRDefault="00616849" w:rsidP="00795C52">
      <w:pPr>
        <w:pBdr>
          <w:bottom w:val="single" w:sz="4" w:space="1" w:color="auto"/>
        </w:pBdr>
        <w:rPr>
          <w:rFonts w:ascii="Aptos" w:hAnsi="Aptos"/>
          <w:sz w:val="22"/>
          <w:szCs w:val="22"/>
        </w:rPr>
      </w:pPr>
      <w:r w:rsidRPr="00616849">
        <w:rPr>
          <w:rFonts w:ascii="Aptos" w:hAnsi="Aptos"/>
          <w:sz w:val="22"/>
          <w:szCs w:val="22"/>
        </w:rPr>
        <w:t xml:space="preserve">I </w:t>
      </w:r>
      <w:proofErr w:type="spellStart"/>
      <w:r w:rsidRPr="00616849">
        <w:rPr>
          <w:rFonts w:ascii="Aptos" w:hAnsi="Aptos"/>
          <w:sz w:val="22"/>
          <w:szCs w:val="22"/>
        </w:rPr>
        <w:t>acknowledge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that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the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proofErr w:type="gramStart"/>
      <w:r w:rsidRPr="00616849">
        <w:rPr>
          <w:rFonts w:ascii="Aptos" w:hAnsi="Aptos"/>
          <w:sz w:val="22"/>
          <w:szCs w:val="22"/>
        </w:rPr>
        <w:t>IEM’s</w:t>
      </w:r>
      <w:proofErr w:type="spellEnd"/>
      <w:proofErr w:type="gram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regulations</w:t>
      </w:r>
      <w:proofErr w:type="spellEnd"/>
      <w:r w:rsidRPr="00616849">
        <w:rPr>
          <w:rFonts w:ascii="Aptos" w:hAnsi="Aptos"/>
          <w:sz w:val="22"/>
          <w:szCs w:val="22"/>
        </w:rPr>
        <w:t xml:space="preserve"> on </w:t>
      </w:r>
      <w:proofErr w:type="spellStart"/>
      <w:r w:rsidRPr="00616849">
        <w:rPr>
          <w:rFonts w:ascii="Aptos" w:hAnsi="Aptos"/>
          <w:sz w:val="22"/>
          <w:szCs w:val="22"/>
        </w:rPr>
        <w:t>data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use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apply</w:t>
      </w:r>
      <w:proofErr w:type="spellEnd"/>
      <w:r w:rsidRPr="00616849">
        <w:rPr>
          <w:rFonts w:ascii="Aptos" w:hAnsi="Aptos"/>
          <w:sz w:val="22"/>
          <w:szCs w:val="22"/>
        </w:rPr>
        <w:t xml:space="preserve"> and </w:t>
      </w:r>
      <w:proofErr w:type="spellStart"/>
      <w:r w:rsidRPr="00616849">
        <w:rPr>
          <w:rFonts w:ascii="Aptos" w:hAnsi="Aptos"/>
          <w:sz w:val="22"/>
          <w:szCs w:val="22"/>
        </w:rPr>
        <w:t>that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the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specific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modalities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of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data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utilization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are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yet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to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be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determined</w:t>
      </w:r>
      <w:proofErr w:type="spellEnd"/>
      <w:r w:rsidRPr="00616849">
        <w:rPr>
          <w:rFonts w:ascii="Aptos" w:hAnsi="Aptos"/>
          <w:sz w:val="22"/>
          <w:szCs w:val="22"/>
        </w:rPr>
        <w:t xml:space="preserve">. </w:t>
      </w:r>
    </w:p>
    <w:p w14:paraId="2076C2AC" w14:textId="77777777" w:rsidR="00616849" w:rsidRDefault="00616849" w:rsidP="00795C52">
      <w:pPr>
        <w:pBdr>
          <w:bottom w:val="single" w:sz="4" w:space="1" w:color="auto"/>
        </w:pBdr>
        <w:rPr>
          <w:rFonts w:ascii="Aptos" w:hAnsi="Aptos"/>
          <w:sz w:val="22"/>
          <w:szCs w:val="22"/>
        </w:rPr>
      </w:pPr>
      <w:r w:rsidRPr="00616849">
        <w:rPr>
          <w:rFonts w:ascii="Aptos" w:hAnsi="Aptos"/>
          <w:sz w:val="22"/>
          <w:szCs w:val="22"/>
        </w:rPr>
        <w:t xml:space="preserve">Any </w:t>
      </w:r>
      <w:proofErr w:type="spellStart"/>
      <w:r w:rsidRPr="00616849">
        <w:rPr>
          <w:rFonts w:ascii="Aptos" w:hAnsi="Aptos"/>
          <w:sz w:val="22"/>
          <w:szCs w:val="22"/>
        </w:rPr>
        <w:t>ethical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considerations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related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to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data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use</w:t>
      </w:r>
      <w:proofErr w:type="spellEnd"/>
      <w:r w:rsidRPr="00616849">
        <w:rPr>
          <w:rFonts w:ascii="Aptos" w:hAnsi="Aptos"/>
          <w:sz w:val="22"/>
          <w:szCs w:val="22"/>
        </w:rPr>
        <w:t xml:space="preserve"> will </w:t>
      </w:r>
      <w:proofErr w:type="spellStart"/>
      <w:r w:rsidRPr="00616849">
        <w:rPr>
          <w:rFonts w:ascii="Aptos" w:hAnsi="Aptos"/>
          <w:sz w:val="22"/>
          <w:szCs w:val="22"/>
        </w:rPr>
        <w:t>be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addressed</w:t>
      </w:r>
      <w:proofErr w:type="spellEnd"/>
      <w:r w:rsidRPr="00616849">
        <w:rPr>
          <w:rFonts w:ascii="Aptos" w:hAnsi="Aptos"/>
          <w:sz w:val="22"/>
          <w:szCs w:val="22"/>
        </w:rPr>
        <w:t xml:space="preserve"> in </w:t>
      </w:r>
      <w:proofErr w:type="spellStart"/>
      <w:r w:rsidRPr="00616849">
        <w:rPr>
          <w:rFonts w:ascii="Aptos" w:hAnsi="Aptos"/>
          <w:sz w:val="22"/>
          <w:szCs w:val="22"/>
        </w:rPr>
        <w:t>accordance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with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the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proofErr w:type="gramStart"/>
      <w:r w:rsidRPr="00616849">
        <w:rPr>
          <w:rFonts w:ascii="Aptos" w:hAnsi="Aptos"/>
          <w:sz w:val="22"/>
          <w:szCs w:val="22"/>
        </w:rPr>
        <w:t>IEM’s</w:t>
      </w:r>
      <w:proofErr w:type="spellEnd"/>
      <w:proofErr w:type="gram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guidelines</w:t>
      </w:r>
      <w:proofErr w:type="spellEnd"/>
      <w:r w:rsidRPr="00616849">
        <w:rPr>
          <w:rFonts w:ascii="Aptos" w:hAnsi="Aptos"/>
          <w:sz w:val="22"/>
          <w:szCs w:val="22"/>
        </w:rPr>
        <w:t xml:space="preserve"> and all </w:t>
      </w:r>
      <w:proofErr w:type="spellStart"/>
      <w:r w:rsidRPr="00616849">
        <w:rPr>
          <w:rFonts w:ascii="Aptos" w:hAnsi="Aptos"/>
          <w:sz w:val="22"/>
          <w:szCs w:val="22"/>
        </w:rPr>
        <w:t>other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applicable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standards</w:t>
      </w:r>
      <w:proofErr w:type="spellEnd"/>
      <w:r w:rsidRPr="00616849">
        <w:rPr>
          <w:rFonts w:ascii="Aptos" w:hAnsi="Aptos"/>
          <w:sz w:val="22"/>
          <w:szCs w:val="22"/>
        </w:rPr>
        <w:t xml:space="preserve">. </w:t>
      </w:r>
    </w:p>
    <w:p w14:paraId="73658C98" w14:textId="383D3DC0" w:rsidR="00795C52" w:rsidRPr="00616849" w:rsidRDefault="00616849" w:rsidP="00795C52">
      <w:pPr>
        <w:pBdr>
          <w:bottom w:val="single" w:sz="4" w:space="1" w:color="auto"/>
        </w:pBdr>
        <w:rPr>
          <w:rFonts w:ascii="Aptos" w:hAnsi="Aptos"/>
          <w:sz w:val="22"/>
          <w:szCs w:val="22"/>
        </w:rPr>
      </w:pPr>
      <w:r w:rsidRPr="00616849">
        <w:rPr>
          <w:rFonts w:ascii="Aptos" w:hAnsi="Aptos"/>
          <w:sz w:val="22"/>
          <w:szCs w:val="22"/>
        </w:rPr>
        <w:t xml:space="preserve">This </w:t>
      </w:r>
      <w:proofErr w:type="spellStart"/>
      <w:r w:rsidRPr="00616849">
        <w:rPr>
          <w:rFonts w:ascii="Aptos" w:hAnsi="Aptos"/>
          <w:sz w:val="22"/>
          <w:szCs w:val="22"/>
        </w:rPr>
        <w:t>request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is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contingent</w:t>
      </w:r>
      <w:proofErr w:type="spellEnd"/>
      <w:r w:rsidRPr="00616849">
        <w:rPr>
          <w:rFonts w:ascii="Aptos" w:hAnsi="Aptos"/>
          <w:sz w:val="22"/>
          <w:szCs w:val="22"/>
        </w:rPr>
        <w:t xml:space="preserve"> upon </w:t>
      </w:r>
      <w:proofErr w:type="spellStart"/>
      <w:r w:rsidRPr="00616849">
        <w:rPr>
          <w:rFonts w:ascii="Aptos" w:hAnsi="Aptos"/>
          <w:sz w:val="22"/>
          <w:szCs w:val="22"/>
        </w:rPr>
        <w:t>approval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by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the</w:t>
      </w:r>
      <w:proofErr w:type="spellEnd"/>
      <w:r w:rsidRPr="00616849">
        <w:rPr>
          <w:rFonts w:ascii="Aptos" w:hAnsi="Aptos"/>
          <w:sz w:val="22"/>
          <w:szCs w:val="22"/>
        </w:rPr>
        <w:t xml:space="preserve"> IEM Scientific Committee </w:t>
      </w:r>
      <w:proofErr w:type="spellStart"/>
      <w:r w:rsidRPr="00616849">
        <w:rPr>
          <w:rFonts w:ascii="Aptos" w:hAnsi="Aptos"/>
          <w:sz w:val="22"/>
          <w:szCs w:val="22"/>
        </w:rPr>
        <w:t>for</w:t>
      </w:r>
      <w:proofErr w:type="spellEnd"/>
      <w:r w:rsidRPr="00616849">
        <w:rPr>
          <w:rFonts w:ascii="Aptos" w:hAnsi="Aptos"/>
          <w:sz w:val="22"/>
          <w:szCs w:val="22"/>
        </w:rPr>
        <w:t xml:space="preserve"> </w:t>
      </w:r>
      <w:proofErr w:type="spellStart"/>
      <w:r w:rsidRPr="00616849">
        <w:rPr>
          <w:rFonts w:ascii="Aptos" w:hAnsi="Aptos"/>
          <w:sz w:val="22"/>
          <w:szCs w:val="22"/>
        </w:rPr>
        <w:t>the</w:t>
      </w:r>
      <w:proofErr w:type="spellEnd"/>
      <w:r w:rsidRPr="00616849">
        <w:rPr>
          <w:rFonts w:ascii="Aptos" w:hAnsi="Aptos"/>
          <w:sz w:val="22"/>
          <w:szCs w:val="22"/>
        </w:rPr>
        <w:t xml:space="preserve"> Human </w:t>
      </w:r>
      <w:proofErr w:type="spellStart"/>
      <w:r w:rsidRPr="00616849">
        <w:rPr>
          <w:rFonts w:ascii="Aptos" w:hAnsi="Aptos"/>
          <w:sz w:val="22"/>
          <w:szCs w:val="22"/>
        </w:rPr>
        <w:t>Remains</w:t>
      </w:r>
      <w:proofErr w:type="spellEnd"/>
      <w:r w:rsidRPr="00616849">
        <w:rPr>
          <w:rFonts w:ascii="Aptos" w:hAnsi="Aptos"/>
          <w:sz w:val="22"/>
          <w:szCs w:val="22"/>
        </w:rPr>
        <w:t xml:space="preserve"> Collection.</w:t>
      </w:r>
    </w:p>
    <w:p w14:paraId="1A80D0D4" w14:textId="77777777" w:rsidR="00616849" w:rsidRPr="00977AE7" w:rsidRDefault="00616849" w:rsidP="00795C52">
      <w:pPr>
        <w:pBdr>
          <w:bottom w:val="single" w:sz="4" w:space="1" w:color="auto"/>
        </w:pBdr>
        <w:rPr>
          <w:rFonts w:ascii="Aptos" w:hAnsi="Aptos" w:cs="Times New Roman"/>
        </w:rPr>
      </w:pPr>
    </w:p>
    <w:p w14:paraId="19CF9171" w14:textId="06BE65D1" w:rsidR="00795C52" w:rsidRPr="00795C52" w:rsidRDefault="00795C52" w:rsidP="00795C52">
      <w:pPr>
        <w:pStyle w:val="Heading2"/>
        <w:rPr>
          <w:rFonts w:ascii="Aptos" w:hAnsi="Aptos"/>
          <w:sz w:val="24"/>
          <w:szCs w:val="24"/>
        </w:rPr>
      </w:pPr>
      <w:r w:rsidRPr="00795C52">
        <w:rPr>
          <w:rFonts w:ascii="Aptos" w:hAnsi="Aptos"/>
          <w:sz w:val="24"/>
          <w:szCs w:val="24"/>
        </w:rPr>
        <w:t>Date,</w:t>
      </w:r>
      <w:r w:rsidR="000513E9">
        <w:rPr>
          <w:rFonts w:ascii="Aptos" w:hAnsi="Aptos"/>
          <w:sz w:val="24"/>
          <w:szCs w:val="24"/>
        </w:rPr>
        <w:t xml:space="preserve"> Place,</w:t>
      </w:r>
      <w:r w:rsidRPr="00795C52">
        <w:rPr>
          <w:rFonts w:ascii="Aptos" w:hAnsi="Aptos"/>
          <w:sz w:val="24"/>
          <w:szCs w:val="24"/>
        </w:rPr>
        <w:t xml:space="preserve"> </w:t>
      </w:r>
      <w:proofErr w:type="spellStart"/>
      <w:r w:rsidRPr="00795C52">
        <w:rPr>
          <w:rFonts w:ascii="Aptos" w:hAnsi="Aptos"/>
          <w:sz w:val="24"/>
          <w:szCs w:val="24"/>
        </w:rPr>
        <w:t>Signature</w:t>
      </w:r>
      <w:proofErr w:type="spellEnd"/>
    </w:p>
    <w:p w14:paraId="4B8F88BF" w14:textId="6A8B4FE2" w:rsidR="00A166E3" w:rsidRDefault="00A166E3" w:rsidP="00795C52">
      <w:pPr>
        <w:pStyle w:val="Standa1"/>
        <w:rPr>
          <w:b/>
          <w:sz w:val="28"/>
          <w:szCs w:val="28"/>
          <w:lang w:val="de-DE"/>
        </w:rPr>
      </w:pPr>
    </w:p>
    <w:sectPr w:rsidR="00A166E3" w:rsidSect="004516E8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2744" w:right="907" w:bottom="1418" w:left="1985" w:header="522" w:footer="8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DB96DE" w14:textId="77777777" w:rsidR="00884A0E" w:rsidRDefault="00884A0E">
      <w:r>
        <w:separator/>
      </w:r>
    </w:p>
  </w:endnote>
  <w:endnote w:type="continuationSeparator" w:id="0">
    <w:p w14:paraId="41ABBFDD" w14:textId="77777777" w:rsidR="00884A0E" w:rsidRDefault="00884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D457DB" w14:textId="17E14913" w:rsidR="003171F1" w:rsidRDefault="003171F1" w:rsidP="00C42CAC">
    <w:pPr>
      <w:pStyle w:val="Footer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650877">
      <w:rPr>
        <w:noProof/>
      </w:rPr>
      <w:t>2</w:t>
    </w:r>
    <w:r>
      <w:fldChar w:fldCharType="end"/>
    </w:r>
    <w:r>
      <w:t>/</w:t>
    </w:r>
    <w:fldSimple w:instr=" NUMPAGES  ">
      <w:r w:rsidR="00650877">
        <w:rPr>
          <w:noProof/>
        </w:rPr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52D96F" w14:textId="4B73F612" w:rsidR="003171F1" w:rsidRDefault="003171F1">
    <w:pPr>
      <w:pStyle w:val="Footer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650877">
      <w:rPr>
        <w:noProof/>
      </w:rPr>
      <w:t>1</w:t>
    </w:r>
    <w:r>
      <w:fldChar w:fldCharType="end"/>
    </w:r>
    <w:r>
      <w:t>/</w:t>
    </w:r>
    <w:fldSimple w:instr=" NUMPAGES  ">
      <w:r w:rsidR="00650877">
        <w:rPr>
          <w:noProof/>
        </w:rPr>
        <w:t>2</w:t>
      </w:r>
    </w:fldSimple>
    <w:r w:rsidR="0076713A">
      <w:rPr>
        <w:noProof/>
      </w:rPr>
      <w:tab/>
    </w:r>
    <w:r w:rsidR="0076713A">
      <w:rPr>
        <w:noProof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FBE17D" w14:textId="77777777" w:rsidR="00884A0E" w:rsidRDefault="00884A0E">
      <w:r>
        <w:separator/>
      </w:r>
    </w:p>
  </w:footnote>
  <w:footnote w:type="continuationSeparator" w:id="0">
    <w:p w14:paraId="597148B4" w14:textId="77777777" w:rsidR="00884A0E" w:rsidRDefault="00884A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668518" w14:textId="77777777" w:rsidR="003171F1" w:rsidRDefault="00523749" w:rsidP="00C42CAC">
    <w:pPr>
      <w:pStyle w:val="Header"/>
    </w:pPr>
    <w:r>
      <w:rPr>
        <w:noProof/>
        <w:lang w:eastAsia="de-CH"/>
      </w:rPr>
      <w:drawing>
        <wp:anchor distT="0" distB="0" distL="114300" distR="114300" simplePos="0" relativeHeight="251659776" behindDoc="0" locked="1" layoutInCell="1" allowOverlap="1" wp14:anchorId="5486B751" wp14:editId="4F337352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0" b="1270"/>
          <wp:wrapNone/>
          <wp:docPr id="21" name="Bild 21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6704" behindDoc="0" locked="1" layoutInCell="1" allowOverlap="1" wp14:anchorId="03DBE2EA" wp14:editId="259CE17C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3175" t="0" r="0" b="1905"/>
              <wp:wrapNone/>
              <wp:docPr id="3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E9B681" w14:textId="77777777" w:rsidR="003171F1" w:rsidRDefault="009767B7" w:rsidP="00410FEC">
                          <w:pPr>
                            <w:pStyle w:val="Universittseinheit"/>
                          </w:pPr>
                          <w:r>
                            <w:t>Institut für Evolutionäre Medizin</w:t>
                          </w:r>
                        </w:p>
                        <w:p w14:paraId="1D0B3853" w14:textId="77777777" w:rsidR="003171F1" w:rsidRDefault="003171F1" w:rsidP="00C42CAC">
                          <w:pPr>
                            <w:pStyle w:val="Absender"/>
                          </w:pPr>
                        </w:p>
                        <w:p w14:paraId="527C8A3D" w14:textId="77777777" w:rsidR="003171F1" w:rsidRPr="0084116D" w:rsidRDefault="003171F1" w:rsidP="00C42CAC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DBE2E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2.75pt;margin-top:26.1pt;width:167.25pt;height:94.5pt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" filled="f" stroked="f">
              <v:textbox inset="0,0,0,0">
                <w:txbxContent>
                  <w:p w14:paraId="2CE9B681" w14:textId="77777777" w:rsidR="003171F1" w:rsidRDefault="009767B7" w:rsidP="00410FEC">
                    <w:pPr>
                      <w:pStyle w:val="Universittseinheit"/>
                    </w:pPr>
                    <w:r>
                      <w:t>Institut für Evolutionäre Medizin</w:t>
                    </w:r>
                  </w:p>
                  <w:p w14:paraId="1D0B3853" w14:textId="77777777" w:rsidR="003171F1" w:rsidRDefault="003171F1" w:rsidP="00C42CAC">
                    <w:pPr>
                      <w:pStyle w:val="Absender"/>
                    </w:pPr>
                  </w:p>
                  <w:p w14:paraId="527C8A3D" w14:textId="77777777" w:rsidR="003171F1" w:rsidRPr="0084116D" w:rsidRDefault="003171F1" w:rsidP="00C42CAC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754149" w14:textId="77777777" w:rsidR="003171F1" w:rsidRDefault="00523749">
    <w:pPr>
      <w:pStyle w:val="Header"/>
    </w:pPr>
    <w:r>
      <w:rPr>
        <w:noProof/>
        <w:lang w:eastAsia="de-CH"/>
      </w:rPr>
      <w:drawing>
        <wp:anchor distT="0" distB="0" distL="114300" distR="114300" simplePos="0" relativeHeight="251658752" behindDoc="0" locked="1" layoutInCell="1" allowOverlap="1" wp14:anchorId="0E83078D" wp14:editId="53C553DC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0" b="1270"/>
          <wp:wrapNone/>
          <wp:docPr id="20" name="Bild 20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7728" behindDoc="0" locked="1" layoutInCell="1" allowOverlap="1" wp14:anchorId="542EFC22" wp14:editId="298B7CB2">
              <wp:simplePos x="0" y="0"/>
              <wp:positionH relativeFrom="page">
                <wp:posOffset>1260475</wp:posOffset>
              </wp:positionH>
              <wp:positionV relativeFrom="page">
                <wp:posOffset>1774825</wp:posOffset>
              </wp:positionV>
              <wp:extent cx="3060065" cy="288290"/>
              <wp:effectExtent l="3175" t="3175" r="3810" b="3810"/>
              <wp:wrapNone/>
              <wp:docPr id="2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60065" cy="2882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Style w:val="TableGrid"/>
                            <w:tblW w:w="0" w:type="auto"/>
                            <w:tblLayout w:type="fixed"/>
                            <w:tblLook w:val="01E0" w:firstRow="1" w:lastRow="1" w:firstColumn="1" w:lastColumn="1" w:noHBand="0" w:noVBand="0"/>
                          </w:tblPr>
                          <w:tblGrid>
                            <w:gridCol w:w="4820"/>
                          </w:tblGrid>
                          <w:tr w:rsidR="003171F1" w14:paraId="28058549" w14:textId="77777777" w:rsidTr="001F237C">
                            <w:trPr>
                              <w:trHeight w:val="179"/>
                            </w:trPr>
                            <w:tc>
                              <w:tcPr>
                                <w:tcW w:w="4820" w:type="dxa"/>
                              </w:tcPr>
                              <w:p w14:paraId="629923F6" w14:textId="77777777" w:rsidR="003171F1" w:rsidRPr="00FE67EE" w:rsidRDefault="009767B7" w:rsidP="009767B7">
                                <w:pPr>
                                  <w:pStyle w:val="Absenderzeile"/>
                                </w:pPr>
                                <w:r>
                                  <w:t>Institut für Evolutionäre Medizin,</w:t>
                                </w:r>
                                <w:r w:rsidR="003171F1">
                                  <w:t xml:space="preserve"> </w:t>
                                </w:r>
                                <w:r>
                                  <w:t xml:space="preserve">Winterthurerstrasse 190, </w:t>
                                </w:r>
                                <w:r w:rsidR="003171F1">
                                  <w:t>CH-80</w:t>
                                </w:r>
                                <w:r>
                                  <w:t>57</w:t>
                                </w:r>
                                <w:r w:rsidR="003171F1">
                                  <w:t xml:space="preserve"> Zürich</w:t>
                                </w:r>
                              </w:p>
                            </w:tc>
                          </w:tr>
                          <w:tr w:rsidR="003171F1" w14:paraId="33B79BD0" w14:textId="77777777" w:rsidTr="001F237C">
                            <w:trPr>
                              <w:trHeight w:hRule="exact" w:val="28"/>
                            </w:trPr>
                            <w:tc>
                              <w:tcPr>
                                <w:tcW w:w="4820" w:type="dxa"/>
                                <w:tcBorders>
                                  <w:bottom w:val="single" w:sz="2" w:space="0" w:color="auto"/>
                                </w:tcBorders>
                              </w:tcPr>
                              <w:p w14:paraId="76D71117" w14:textId="77777777" w:rsidR="003171F1" w:rsidRPr="006D62B0" w:rsidRDefault="003171F1" w:rsidP="006D62B0">
                                <w:pPr>
                                  <w:pStyle w:val="Absender"/>
                                </w:pPr>
                              </w:p>
                            </w:tc>
                          </w:tr>
                        </w:tbl>
                        <w:p w14:paraId="25E1492A" w14:textId="77777777" w:rsidR="003171F1" w:rsidRPr="006D62B0" w:rsidRDefault="003171F1" w:rsidP="006D62B0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2EFC22"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27" type="#_x0000_t202" style="position:absolute;margin-left:99.25pt;margin-top:139.75pt;width:240.95pt;height:22.7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" filled="f" stroked="f">
              <v:textbox inset="0,0,0,0">
                <w:txbxContent>
                  <w:tbl>
                    <w:tblPr>
                      <w:tblStyle w:val="TableGrid"/>
                      <w:tblW w:w="0" w:type="auto"/>
                      <w:tblLayout w:type="fixed"/>
                      <w:tblLook w:val="01E0" w:firstRow="1" w:lastRow="1" w:firstColumn="1" w:lastColumn="1" w:noHBand="0" w:noVBand="0"/>
                    </w:tblPr>
                    <w:tblGrid>
                      <w:gridCol w:w="4820"/>
                    </w:tblGrid>
                    <w:tr w:rsidR="003171F1" w14:paraId="28058549" w14:textId="77777777" w:rsidTr="001F237C">
                      <w:trPr>
                        <w:trHeight w:val="179"/>
                      </w:trPr>
                      <w:tc>
                        <w:tcPr>
                          <w:tcW w:w="4820" w:type="dxa"/>
                        </w:tcPr>
                        <w:p w14:paraId="629923F6" w14:textId="77777777" w:rsidR="003171F1" w:rsidRPr="00FE67EE" w:rsidRDefault="009767B7" w:rsidP="009767B7">
                          <w:pPr>
                            <w:pStyle w:val="Absenderzeile"/>
                          </w:pPr>
                          <w:r>
                            <w:t>Institut für Evolutionäre Medizin,</w:t>
                          </w:r>
                          <w:r w:rsidR="003171F1">
                            <w:t xml:space="preserve"> </w:t>
                          </w:r>
                          <w:r>
                            <w:t xml:space="preserve">Winterthurerstrasse 190, </w:t>
                          </w:r>
                          <w:r w:rsidR="003171F1">
                            <w:t>CH-80</w:t>
                          </w:r>
                          <w:r>
                            <w:t>57</w:t>
                          </w:r>
                          <w:r w:rsidR="003171F1">
                            <w:t xml:space="preserve"> Zürich</w:t>
                          </w:r>
                        </w:p>
                      </w:tc>
                    </w:tr>
                    <w:tr w:rsidR="003171F1" w14:paraId="33B79BD0" w14:textId="77777777" w:rsidTr="001F237C">
                      <w:trPr>
                        <w:trHeight w:hRule="exact" w:val="28"/>
                      </w:trPr>
                      <w:tc>
                        <w:tcPr>
                          <w:tcW w:w="4820" w:type="dxa"/>
                          <w:tcBorders>
                            <w:bottom w:val="single" w:sz="2" w:space="0" w:color="auto"/>
                          </w:tcBorders>
                        </w:tcPr>
                        <w:p w14:paraId="76D71117" w14:textId="77777777" w:rsidR="003171F1" w:rsidRPr="006D62B0" w:rsidRDefault="003171F1" w:rsidP="006D62B0">
                          <w:pPr>
                            <w:pStyle w:val="Absender"/>
                          </w:pPr>
                        </w:p>
                      </w:tc>
                    </w:tr>
                  </w:tbl>
                  <w:p w14:paraId="25E1492A" w14:textId="77777777" w:rsidR="003171F1" w:rsidRPr="006D62B0" w:rsidRDefault="003171F1" w:rsidP="006D62B0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5680" behindDoc="0" locked="1" layoutInCell="1" allowOverlap="1" wp14:anchorId="673B720F" wp14:editId="6E938888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403985"/>
              <wp:effectExtent l="3175" t="0" r="0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403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A6D125" w14:textId="77777777" w:rsidR="003171F1" w:rsidRDefault="009767B7" w:rsidP="00410FEC">
                          <w:pPr>
                            <w:pStyle w:val="Universittseinheit"/>
                          </w:pPr>
                          <w:r>
                            <w:t>Institut für Evolutionäre Medizin</w:t>
                          </w:r>
                        </w:p>
                        <w:p w14:paraId="13B25B33" w14:textId="77777777" w:rsidR="003171F1" w:rsidRDefault="003171F1" w:rsidP="00410FEC">
                          <w:pPr>
                            <w:pStyle w:val="Absender"/>
                          </w:pPr>
                        </w:p>
                        <w:p w14:paraId="3C617670" w14:textId="77777777" w:rsidR="003171F1" w:rsidRDefault="003171F1" w:rsidP="00410FEC">
                          <w:pPr>
                            <w:pStyle w:val="Absender"/>
                          </w:pPr>
                          <w:r>
                            <w:t>Universität Zürich</w:t>
                          </w:r>
                        </w:p>
                        <w:p w14:paraId="02098866" w14:textId="77777777" w:rsidR="003171F1" w:rsidRDefault="009767B7" w:rsidP="00410FEC">
                          <w:pPr>
                            <w:pStyle w:val="Absender"/>
                          </w:pPr>
                          <w:r>
                            <w:t>Institut für Evolutionäre Medizin</w:t>
                          </w:r>
                        </w:p>
                        <w:p w14:paraId="42C25F23" w14:textId="77777777" w:rsidR="003171F1" w:rsidRDefault="009767B7" w:rsidP="00410FEC">
                          <w:pPr>
                            <w:pStyle w:val="Absender"/>
                          </w:pPr>
                          <w:r>
                            <w:t>Winterthurerstrasse 190</w:t>
                          </w:r>
                        </w:p>
                        <w:p w14:paraId="35C89065" w14:textId="77777777" w:rsidR="003171F1" w:rsidRDefault="003171F1" w:rsidP="00410FEC">
                          <w:pPr>
                            <w:pStyle w:val="Absender"/>
                          </w:pPr>
                          <w:r>
                            <w:t>CH-80</w:t>
                          </w:r>
                          <w:r w:rsidR="009767B7">
                            <w:t>57</w:t>
                          </w:r>
                          <w:r>
                            <w:t xml:space="preserve"> Zürich</w:t>
                          </w:r>
                        </w:p>
                        <w:p w14:paraId="6A583287" w14:textId="77777777" w:rsidR="003171F1" w:rsidRDefault="003171F1" w:rsidP="00410FEC">
                          <w:pPr>
                            <w:pStyle w:val="Absender"/>
                          </w:pPr>
                          <w:r>
                            <w:t>Telefon +</w:t>
                          </w:r>
                          <w:r w:rsidR="002E0737">
                            <w:t>41 44 635 01 11</w:t>
                          </w:r>
                        </w:p>
                        <w:p w14:paraId="54975BF4" w14:textId="77777777" w:rsidR="003171F1" w:rsidRDefault="003171F1" w:rsidP="00410FEC">
                          <w:pPr>
                            <w:pStyle w:val="Absender"/>
                          </w:pPr>
                          <w:r>
                            <w:t>Telefax +</w:t>
                          </w:r>
                          <w:r w:rsidR="009767B7">
                            <w:t>41 44 635 01 12</w:t>
                          </w:r>
                        </w:p>
                        <w:p w14:paraId="4DAF8398" w14:textId="77777777" w:rsidR="003171F1" w:rsidRPr="00410FEC" w:rsidRDefault="003171F1" w:rsidP="00410FEC">
                          <w:pPr>
                            <w:pStyle w:val="Absender"/>
                          </w:pPr>
                          <w:r>
                            <w:t>www.</w:t>
                          </w:r>
                          <w:r w:rsidR="009767B7">
                            <w:t>iem</w:t>
                          </w:r>
                          <w:r>
                            <w:t>.uzh.ch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73B720F" id="Text Box 6" o:spid="_x0000_s1028" type="#_x0000_t202" style="position:absolute;margin-left:382.75pt;margin-top:26.1pt;width:167.25pt;height:110.55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" filled="f" stroked="f">
              <v:textbox inset="0,0,0,0">
                <w:txbxContent>
                  <w:p w14:paraId="4DA6D125" w14:textId="77777777" w:rsidR="003171F1" w:rsidRDefault="009767B7" w:rsidP="00410FEC">
                    <w:pPr>
                      <w:pStyle w:val="Universittseinheit"/>
                    </w:pPr>
                    <w:r>
                      <w:t>Institut für Evolutionäre Medizin</w:t>
                    </w:r>
                  </w:p>
                  <w:p w14:paraId="13B25B33" w14:textId="77777777" w:rsidR="003171F1" w:rsidRDefault="003171F1" w:rsidP="00410FEC">
                    <w:pPr>
                      <w:pStyle w:val="Absender"/>
                    </w:pPr>
                  </w:p>
                  <w:p w14:paraId="3C617670" w14:textId="77777777" w:rsidR="003171F1" w:rsidRDefault="003171F1" w:rsidP="00410FEC">
                    <w:pPr>
                      <w:pStyle w:val="Absender"/>
                    </w:pPr>
                    <w:r>
                      <w:t>Universität Zürich</w:t>
                    </w:r>
                  </w:p>
                  <w:p w14:paraId="02098866" w14:textId="77777777" w:rsidR="003171F1" w:rsidRDefault="009767B7" w:rsidP="00410FEC">
                    <w:pPr>
                      <w:pStyle w:val="Absender"/>
                    </w:pPr>
                    <w:r>
                      <w:t>Institut für Evolutionäre Medizin</w:t>
                    </w:r>
                  </w:p>
                  <w:p w14:paraId="42C25F23" w14:textId="77777777" w:rsidR="003171F1" w:rsidRDefault="009767B7" w:rsidP="00410FEC">
                    <w:pPr>
                      <w:pStyle w:val="Absender"/>
                    </w:pPr>
                    <w:r>
                      <w:t>Winterthurerstrasse 190</w:t>
                    </w:r>
                  </w:p>
                  <w:p w14:paraId="35C89065" w14:textId="77777777" w:rsidR="003171F1" w:rsidRDefault="003171F1" w:rsidP="00410FEC">
                    <w:pPr>
                      <w:pStyle w:val="Absender"/>
                    </w:pPr>
                    <w:r>
                      <w:t>CH-80</w:t>
                    </w:r>
                    <w:r w:rsidR="009767B7">
                      <w:t>57</w:t>
                    </w:r>
                    <w:r>
                      <w:t xml:space="preserve"> Zürich</w:t>
                    </w:r>
                  </w:p>
                  <w:p w14:paraId="6A583287" w14:textId="77777777" w:rsidR="003171F1" w:rsidRDefault="003171F1" w:rsidP="00410FEC">
                    <w:pPr>
                      <w:pStyle w:val="Absender"/>
                    </w:pPr>
                    <w:r>
                      <w:t>Telefon +</w:t>
                    </w:r>
                    <w:r w:rsidR="002E0737">
                      <w:t>41 44 635 01 11</w:t>
                    </w:r>
                  </w:p>
                  <w:p w14:paraId="54975BF4" w14:textId="77777777" w:rsidR="003171F1" w:rsidRDefault="003171F1" w:rsidP="00410FEC">
                    <w:pPr>
                      <w:pStyle w:val="Absender"/>
                    </w:pPr>
                    <w:r>
                      <w:t>Telefax +</w:t>
                    </w:r>
                    <w:r w:rsidR="009767B7">
                      <w:t>41 44 635 01 12</w:t>
                    </w:r>
                  </w:p>
                  <w:p w14:paraId="4DAF8398" w14:textId="77777777" w:rsidR="003171F1" w:rsidRPr="00410FEC" w:rsidRDefault="003171F1" w:rsidP="00410FEC">
                    <w:pPr>
                      <w:pStyle w:val="Absender"/>
                    </w:pPr>
                    <w:r>
                      <w:t>www.</w:t>
                    </w:r>
                    <w:r w:rsidR="009767B7">
                      <w:t>iem</w:t>
                    </w:r>
                    <w:r>
                      <w:t>.uzh.ch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C66A7A"/>
    <w:multiLevelType w:val="multilevel"/>
    <w:tmpl w:val="1194BE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147933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3749"/>
    <w:rsid w:val="00010824"/>
    <w:rsid w:val="000177A3"/>
    <w:rsid w:val="0002379D"/>
    <w:rsid w:val="00024E3C"/>
    <w:rsid w:val="00032581"/>
    <w:rsid w:val="00042372"/>
    <w:rsid w:val="00050DEE"/>
    <w:rsid w:val="00051160"/>
    <w:rsid w:val="000513E9"/>
    <w:rsid w:val="00051978"/>
    <w:rsid w:val="00052218"/>
    <w:rsid w:val="00060495"/>
    <w:rsid w:val="00075FA8"/>
    <w:rsid w:val="000764E7"/>
    <w:rsid w:val="00086055"/>
    <w:rsid w:val="000966BF"/>
    <w:rsid w:val="00097A4E"/>
    <w:rsid w:val="000A0734"/>
    <w:rsid w:val="000A6CA0"/>
    <w:rsid w:val="000B18C2"/>
    <w:rsid w:val="000B37C7"/>
    <w:rsid w:val="000B614F"/>
    <w:rsid w:val="000B6B82"/>
    <w:rsid w:val="000C1715"/>
    <w:rsid w:val="000C5408"/>
    <w:rsid w:val="000D52E5"/>
    <w:rsid w:val="000E3548"/>
    <w:rsid w:val="000F4C61"/>
    <w:rsid w:val="000F4E14"/>
    <w:rsid w:val="000F6BCB"/>
    <w:rsid w:val="000F79EF"/>
    <w:rsid w:val="000F7A9F"/>
    <w:rsid w:val="00105C00"/>
    <w:rsid w:val="001126A8"/>
    <w:rsid w:val="00117C2E"/>
    <w:rsid w:val="00120416"/>
    <w:rsid w:val="001243ED"/>
    <w:rsid w:val="00131000"/>
    <w:rsid w:val="001315AB"/>
    <w:rsid w:val="00136AA4"/>
    <w:rsid w:val="00136D87"/>
    <w:rsid w:val="00140CC4"/>
    <w:rsid w:val="00141EFA"/>
    <w:rsid w:val="00142BA6"/>
    <w:rsid w:val="00150D7D"/>
    <w:rsid w:val="00152272"/>
    <w:rsid w:val="00164680"/>
    <w:rsid w:val="00167D06"/>
    <w:rsid w:val="001744B3"/>
    <w:rsid w:val="00177C75"/>
    <w:rsid w:val="00185F69"/>
    <w:rsid w:val="00194253"/>
    <w:rsid w:val="00194EE4"/>
    <w:rsid w:val="001970D6"/>
    <w:rsid w:val="001A0AF0"/>
    <w:rsid w:val="001A4519"/>
    <w:rsid w:val="001A5C77"/>
    <w:rsid w:val="001B071C"/>
    <w:rsid w:val="001B1F2B"/>
    <w:rsid w:val="001C0E62"/>
    <w:rsid w:val="001C5694"/>
    <w:rsid w:val="001C58B4"/>
    <w:rsid w:val="001C785A"/>
    <w:rsid w:val="001D628A"/>
    <w:rsid w:val="001E30E4"/>
    <w:rsid w:val="001E6D03"/>
    <w:rsid w:val="001F1C00"/>
    <w:rsid w:val="001F237C"/>
    <w:rsid w:val="001F6F17"/>
    <w:rsid w:val="001F7F41"/>
    <w:rsid w:val="002002DC"/>
    <w:rsid w:val="00202146"/>
    <w:rsid w:val="00204688"/>
    <w:rsid w:val="00224DA4"/>
    <w:rsid w:val="00233008"/>
    <w:rsid w:val="00245CA3"/>
    <w:rsid w:val="00270862"/>
    <w:rsid w:val="00273CCA"/>
    <w:rsid w:val="002805D8"/>
    <w:rsid w:val="002817D5"/>
    <w:rsid w:val="00287D2C"/>
    <w:rsid w:val="002A2664"/>
    <w:rsid w:val="002A5B3F"/>
    <w:rsid w:val="002B5B54"/>
    <w:rsid w:val="002C167C"/>
    <w:rsid w:val="002C2559"/>
    <w:rsid w:val="002C32D9"/>
    <w:rsid w:val="002D2E09"/>
    <w:rsid w:val="002E0606"/>
    <w:rsid w:val="002E0737"/>
    <w:rsid w:val="002F475E"/>
    <w:rsid w:val="002F513C"/>
    <w:rsid w:val="003141A7"/>
    <w:rsid w:val="003171F1"/>
    <w:rsid w:val="00321CB7"/>
    <w:rsid w:val="00321E62"/>
    <w:rsid w:val="003263B4"/>
    <w:rsid w:val="00327FD1"/>
    <w:rsid w:val="00332834"/>
    <w:rsid w:val="0033329C"/>
    <w:rsid w:val="003364AB"/>
    <w:rsid w:val="00337E18"/>
    <w:rsid w:val="0034141F"/>
    <w:rsid w:val="00346CE3"/>
    <w:rsid w:val="00351E8D"/>
    <w:rsid w:val="0037441E"/>
    <w:rsid w:val="003833E9"/>
    <w:rsid w:val="00385127"/>
    <w:rsid w:val="00396B9C"/>
    <w:rsid w:val="003B0200"/>
    <w:rsid w:val="003B1878"/>
    <w:rsid w:val="003C14CD"/>
    <w:rsid w:val="003C54B9"/>
    <w:rsid w:val="003C743E"/>
    <w:rsid w:val="003D2016"/>
    <w:rsid w:val="003D208E"/>
    <w:rsid w:val="003E26E3"/>
    <w:rsid w:val="003E71D0"/>
    <w:rsid w:val="003F2732"/>
    <w:rsid w:val="00400CCE"/>
    <w:rsid w:val="00402EEA"/>
    <w:rsid w:val="00403BD2"/>
    <w:rsid w:val="00410FEC"/>
    <w:rsid w:val="00412CFD"/>
    <w:rsid w:val="00421873"/>
    <w:rsid w:val="00421E77"/>
    <w:rsid w:val="00426715"/>
    <w:rsid w:val="00431B8C"/>
    <w:rsid w:val="00433434"/>
    <w:rsid w:val="00440EE9"/>
    <w:rsid w:val="004516E8"/>
    <w:rsid w:val="004535ED"/>
    <w:rsid w:val="00455CE6"/>
    <w:rsid w:val="00474570"/>
    <w:rsid w:val="004756C7"/>
    <w:rsid w:val="00481C9F"/>
    <w:rsid w:val="004A0FFB"/>
    <w:rsid w:val="004A190E"/>
    <w:rsid w:val="004A6754"/>
    <w:rsid w:val="004A6E7A"/>
    <w:rsid w:val="004C0F57"/>
    <w:rsid w:val="004C721D"/>
    <w:rsid w:val="004D386A"/>
    <w:rsid w:val="004D4CDD"/>
    <w:rsid w:val="004D70ED"/>
    <w:rsid w:val="004E43DB"/>
    <w:rsid w:val="004E5AC4"/>
    <w:rsid w:val="004E7459"/>
    <w:rsid w:val="004F7FBF"/>
    <w:rsid w:val="00503773"/>
    <w:rsid w:val="00513B9F"/>
    <w:rsid w:val="00521C9E"/>
    <w:rsid w:val="00523749"/>
    <w:rsid w:val="00525B63"/>
    <w:rsid w:val="005303BF"/>
    <w:rsid w:val="00530D6A"/>
    <w:rsid w:val="00532374"/>
    <w:rsid w:val="00533766"/>
    <w:rsid w:val="0055094C"/>
    <w:rsid w:val="00566C62"/>
    <w:rsid w:val="00567CE6"/>
    <w:rsid w:val="005739C3"/>
    <w:rsid w:val="00576CE9"/>
    <w:rsid w:val="00580937"/>
    <w:rsid w:val="00584902"/>
    <w:rsid w:val="005902F3"/>
    <w:rsid w:val="00591103"/>
    <w:rsid w:val="00594D6B"/>
    <w:rsid w:val="00595AE5"/>
    <w:rsid w:val="005A1347"/>
    <w:rsid w:val="005A6023"/>
    <w:rsid w:val="005C6C85"/>
    <w:rsid w:val="005C70E0"/>
    <w:rsid w:val="005D75F4"/>
    <w:rsid w:val="005E5FE8"/>
    <w:rsid w:val="005E75E0"/>
    <w:rsid w:val="005F2DEC"/>
    <w:rsid w:val="00600482"/>
    <w:rsid w:val="00601F8E"/>
    <w:rsid w:val="0060548E"/>
    <w:rsid w:val="00611B55"/>
    <w:rsid w:val="00614D9E"/>
    <w:rsid w:val="00616849"/>
    <w:rsid w:val="0064084C"/>
    <w:rsid w:val="006408BA"/>
    <w:rsid w:val="00642E4B"/>
    <w:rsid w:val="00646C83"/>
    <w:rsid w:val="00650877"/>
    <w:rsid w:val="00651642"/>
    <w:rsid w:val="006542D6"/>
    <w:rsid w:val="0066011E"/>
    <w:rsid w:val="006731A2"/>
    <w:rsid w:val="006772A1"/>
    <w:rsid w:val="006A175C"/>
    <w:rsid w:val="006B0109"/>
    <w:rsid w:val="006B2DB6"/>
    <w:rsid w:val="006B31E0"/>
    <w:rsid w:val="006C183F"/>
    <w:rsid w:val="006D3EB5"/>
    <w:rsid w:val="006D5099"/>
    <w:rsid w:val="006D62B0"/>
    <w:rsid w:val="006E5CBA"/>
    <w:rsid w:val="006E69A6"/>
    <w:rsid w:val="006F3A09"/>
    <w:rsid w:val="006F406F"/>
    <w:rsid w:val="006F591E"/>
    <w:rsid w:val="00700137"/>
    <w:rsid w:val="00700BD8"/>
    <w:rsid w:val="0070153C"/>
    <w:rsid w:val="007032A3"/>
    <w:rsid w:val="007112D3"/>
    <w:rsid w:val="007129E0"/>
    <w:rsid w:val="007203B6"/>
    <w:rsid w:val="00727ADE"/>
    <w:rsid w:val="007318FE"/>
    <w:rsid w:val="0075057C"/>
    <w:rsid w:val="007562DE"/>
    <w:rsid w:val="007566B6"/>
    <w:rsid w:val="0076121E"/>
    <w:rsid w:val="0076478A"/>
    <w:rsid w:val="0076713A"/>
    <w:rsid w:val="00795C52"/>
    <w:rsid w:val="007A2532"/>
    <w:rsid w:val="007A2EB4"/>
    <w:rsid w:val="007A5FAC"/>
    <w:rsid w:val="007A6D76"/>
    <w:rsid w:val="007B1861"/>
    <w:rsid w:val="007B7991"/>
    <w:rsid w:val="007C2F7C"/>
    <w:rsid w:val="007C34BC"/>
    <w:rsid w:val="007C3B91"/>
    <w:rsid w:val="007C5B47"/>
    <w:rsid w:val="007D0959"/>
    <w:rsid w:val="007D1972"/>
    <w:rsid w:val="007D292D"/>
    <w:rsid w:val="007D2B3B"/>
    <w:rsid w:val="007D2BF9"/>
    <w:rsid w:val="007D31FB"/>
    <w:rsid w:val="007D4E78"/>
    <w:rsid w:val="007E3406"/>
    <w:rsid w:val="007E3734"/>
    <w:rsid w:val="007F1291"/>
    <w:rsid w:val="007F24A4"/>
    <w:rsid w:val="007F4C16"/>
    <w:rsid w:val="007F62D6"/>
    <w:rsid w:val="007F6E72"/>
    <w:rsid w:val="00800DD6"/>
    <w:rsid w:val="008071F5"/>
    <w:rsid w:val="00811407"/>
    <w:rsid w:val="00812B66"/>
    <w:rsid w:val="00815A64"/>
    <w:rsid w:val="0082010F"/>
    <w:rsid w:val="00824E84"/>
    <w:rsid w:val="00825A29"/>
    <w:rsid w:val="00826DD4"/>
    <w:rsid w:val="0084116D"/>
    <w:rsid w:val="0084306F"/>
    <w:rsid w:val="00843955"/>
    <w:rsid w:val="00843F92"/>
    <w:rsid w:val="008507BC"/>
    <w:rsid w:val="00854AE6"/>
    <w:rsid w:val="00860E78"/>
    <w:rsid w:val="0086227D"/>
    <w:rsid w:val="00862315"/>
    <w:rsid w:val="00875632"/>
    <w:rsid w:val="00883D9B"/>
    <w:rsid w:val="00884A0E"/>
    <w:rsid w:val="00893F0A"/>
    <w:rsid w:val="0089447D"/>
    <w:rsid w:val="008A26F8"/>
    <w:rsid w:val="008A3F8B"/>
    <w:rsid w:val="008A580D"/>
    <w:rsid w:val="008B2C6F"/>
    <w:rsid w:val="008B4147"/>
    <w:rsid w:val="008B7219"/>
    <w:rsid w:val="008C0334"/>
    <w:rsid w:val="008C67E0"/>
    <w:rsid w:val="008E47CD"/>
    <w:rsid w:val="008F237D"/>
    <w:rsid w:val="008F2578"/>
    <w:rsid w:val="008F272D"/>
    <w:rsid w:val="008F29C9"/>
    <w:rsid w:val="008F3AD3"/>
    <w:rsid w:val="008F4DCA"/>
    <w:rsid w:val="00900E6C"/>
    <w:rsid w:val="0090458F"/>
    <w:rsid w:val="0091209F"/>
    <w:rsid w:val="00913A81"/>
    <w:rsid w:val="009150DA"/>
    <w:rsid w:val="009158BE"/>
    <w:rsid w:val="0091650B"/>
    <w:rsid w:val="0092589C"/>
    <w:rsid w:val="009335E6"/>
    <w:rsid w:val="00957927"/>
    <w:rsid w:val="009658C0"/>
    <w:rsid w:val="009665B4"/>
    <w:rsid w:val="00967C52"/>
    <w:rsid w:val="00972350"/>
    <w:rsid w:val="009744EA"/>
    <w:rsid w:val="00975190"/>
    <w:rsid w:val="009767B7"/>
    <w:rsid w:val="009807A0"/>
    <w:rsid w:val="0098592F"/>
    <w:rsid w:val="00991E15"/>
    <w:rsid w:val="0099211A"/>
    <w:rsid w:val="00992646"/>
    <w:rsid w:val="0099451F"/>
    <w:rsid w:val="0099541D"/>
    <w:rsid w:val="009B476F"/>
    <w:rsid w:val="009C3B79"/>
    <w:rsid w:val="009C450F"/>
    <w:rsid w:val="009C47DB"/>
    <w:rsid w:val="009D0DDD"/>
    <w:rsid w:val="009D590F"/>
    <w:rsid w:val="009E4105"/>
    <w:rsid w:val="009E4602"/>
    <w:rsid w:val="009F7B8E"/>
    <w:rsid w:val="00A166E3"/>
    <w:rsid w:val="00A2666C"/>
    <w:rsid w:val="00A33BB8"/>
    <w:rsid w:val="00A37BB3"/>
    <w:rsid w:val="00A50DEF"/>
    <w:rsid w:val="00A51472"/>
    <w:rsid w:val="00A72CD3"/>
    <w:rsid w:val="00A76133"/>
    <w:rsid w:val="00A779CF"/>
    <w:rsid w:val="00A87066"/>
    <w:rsid w:val="00A95CCD"/>
    <w:rsid w:val="00AA1BB8"/>
    <w:rsid w:val="00AA3525"/>
    <w:rsid w:val="00AA4772"/>
    <w:rsid w:val="00AB4053"/>
    <w:rsid w:val="00AB6329"/>
    <w:rsid w:val="00AC5648"/>
    <w:rsid w:val="00AC7827"/>
    <w:rsid w:val="00AE30BB"/>
    <w:rsid w:val="00AE3528"/>
    <w:rsid w:val="00AE6BE7"/>
    <w:rsid w:val="00AF1DE9"/>
    <w:rsid w:val="00AF7C4B"/>
    <w:rsid w:val="00B00B05"/>
    <w:rsid w:val="00B010D4"/>
    <w:rsid w:val="00B03151"/>
    <w:rsid w:val="00B100F8"/>
    <w:rsid w:val="00B13B68"/>
    <w:rsid w:val="00B4386B"/>
    <w:rsid w:val="00B44FE4"/>
    <w:rsid w:val="00B5736F"/>
    <w:rsid w:val="00B62FB3"/>
    <w:rsid w:val="00B720DC"/>
    <w:rsid w:val="00B8443C"/>
    <w:rsid w:val="00B856A5"/>
    <w:rsid w:val="00B921EF"/>
    <w:rsid w:val="00B9516A"/>
    <w:rsid w:val="00BA6664"/>
    <w:rsid w:val="00BA6F7D"/>
    <w:rsid w:val="00BB23AA"/>
    <w:rsid w:val="00BB3852"/>
    <w:rsid w:val="00BB6FE1"/>
    <w:rsid w:val="00BC1CE0"/>
    <w:rsid w:val="00BC3D79"/>
    <w:rsid w:val="00BD6B30"/>
    <w:rsid w:val="00BD72AE"/>
    <w:rsid w:val="00BE4799"/>
    <w:rsid w:val="00C02371"/>
    <w:rsid w:val="00C062C3"/>
    <w:rsid w:val="00C243C6"/>
    <w:rsid w:val="00C27CEF"/>
    <w:rsid w:val="00C42CAC"/>
    <w:rsid w:val="00C444B1"/>
    <w:rsid w:val="00C458ED"/>
    <w:rsid w:val="00C8064B"/>
    <w:rsid w:val="00C80CA7"/>
    <w:rsid w:val="00C8255E"/>
    <w:rsid w:val="00CA01E0"/>
    <w:rsid w:val="00CB0A79"/>
    <w:rsid w:val="00CB0EE9"/>
    <w:rsid w:val="00CC6C04"/>
    <w:rsid w:val="00CD2F83"/>
    <w:rsid w:val="00CD479E"/>
    <w:rsid w:val="00CD765B"/>
    <w:rsid w:val="00CE2323"/>
    <w:rsid w:val="00CF19D5"/>
    <w:rsid w:val="00CF35AA"/>
    <w:rsid w:val="00CF600F"/>
    <w:rsid w:val="00CF7FD2"/>
    <w:rsid w:val="00D003E6"/>
    <w:rsid w:val="00D0067C"/>
    <w:rsid w:val="00D13425"/>
    <w:rsid w:val="00D3628B"/>
    <w:rsid w:val="00D41042"/>
    <w:rsid w:val="00D5066A"/>
    <w:rsid w:val="00D55B50"/>
    <w:rsid w:val="00D55C9B"/>
    <w:rsid w:val="00D64E73"/>
    <w:rsid w:val="00D7177D"/>
    <w:rsid w:val="00DA4231"/>
    <w:rsid w:val="00DA4B12"/>
    <w:rsid w:val="00DC1578"/>
    <w:rsid w:val="00DC522B"/>
    <w:rsid w:val="00DD54E6"/>
    <w:rsid w:val="00E105AF"/>
    <w:rsid w:val="00E1330F"/>
    <w:rsid w:val="00E1541C"/>
    <w:rsid w:val="00E17671"/>
    <w:rsid w:val="00E26C66"/>
    <w:rsid w:val="00E47B69"/>
    <w:rsid w:val="00E537B9"/>
    <w:rsid w:val="00E57D00"/>
    <w:rsid w:val="00E634B6"/>
    <w:rsid w:val="00E6524C"/>
    <w:rsid w:val="00E7209C"/>
    <w:rsid w:val="00E721A3"/>
    <w:rsid w:val="00E74BC3"/>
    <w:rsid w:val="00E75965"/>
    <w:rsid w:val="00E83CF6"/>
    <w:rsid w:val="00E92564"/>
    <w:rsid w:val="00EA0355"/>
    <w:rsid w:val="00EA503D"/>
    <w:rsid w:val="00EA7114"/>
    <w:rsid w:val="00EA73CD"/>
    <w:rsid w:val="00EB1D13"/>
    <w:rsid w:val="00EB4AB6"/>
    <w:rsid w:val="00EB67CE"/>
    <w:rsid w:val="00ED53B1"/>
    <w:rsid w:val="00EF6618"/>
    <w:rsid w:val="00F00430"/>
    <w:rsid w:val="00F13001"/>
    <w:rsid w:val="00F14040"/>
    <w:rsid w:val="00F273A7"/>
    <w:rsid w:val="00F3503B"/>
    <w:rsid w:val="00F363E6"/>
    <w:rsid w:val="00F44E97"/>
    <w:rsid w:val="00F53518"/>
    <w:rsid w:val="00F53E9A"/>
    <w:rsid w:val="00F5505C"/>
    <w:rsid w:val="00F57DBA"/>
    <w:rsid w:val="00F60190"/>
    <w:rsid w:val="00F6077F"/>
    <w:rsid w:val="00F70507"/>
    <w:rsid w:val="00F70659"/>
    <w:rsid w:val="00F743A7"/>
    <w:rsid w:val="00F7710B"/>
    <w:rsid w:val="00F84FEC"/>
    <w:rsid w:val="00FA21B3"/>
    <w:rsid w:val="00FA41B4"/>
    <w:rsid w:val="00FB5F78"/>
    <w:rsid w:val="00FB728E"/>
    <w:rsid w:val="00FC1D57"/>
    <w:rsid w:val="00FC22E6"/>
    <w:rsid w:val="00FC379E"/>
    <w:rsid w:val="00FC46D0"/>
    <w:rsid w:val="00FC7D1C"/>
    <w:rsid w:val="00FD0B47"/>
    <w:rsid w:val="00FE0410"/>
    <w:rsid w:val="00FE1A12"/>
    <w:rsid w:val="00FE5DB4"/>
    <w:rsid w:val="00FE67EE"/>
    <w:rsid w:val="00FF06A0"/>
    <w:rsid w:val="00FF0C12"/>
    <w:rsid w:val="00FF7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A288BEF"/>
  <w15:docId w15:val="{F346F5BF-86C1-47A7-95BD-46A7668CC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10FEC"/>
    <w:pPr>
      <w:spacing w:line="280" w:lineRule="atLeast"/>
    </w:pPr>
    <w:rPr>
      <w:rFonts w:ascii="Arial" w:hAnsi="Arial" w:cs="Arial"/>
      <w:lang w:eastAsia="zh-TW"/>
    </w:rPr>
  </w:style>
  <w:style w:type="paragraph" w:styleId="Heading1">
    <w:name w:val="heading 1"/>
    <w:basedOn w:val="Normal"/>
    <w:next w:val="Normal"/>
    <w:qFormat/>
    <w:rsid w:val="001F237C"/>
    <w:pPr>
      <w:keepNext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qFormat/>
    <w:rsid w:val="001F237C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1F237C"/>
    <w:pPr>
      <w:keepNext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140CC4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3D208E"/>
    <w:pPr>
      <w:tabs>
        <w:tab w:val="center" w:pos="4536"/>
        <w:tab w:val="right" w:pos="9072"/>
      </w:tabs>
      <w:spacing w:line="180" w:lineRule="exact"/>
    </w:pPr>
    <w:rPr>
      <w:sz w:val="15"/>
      <w:szCs w:val="15"/>
    </w:rPr>
  </w:style>
  <w:style w:type="table" w:styleId="TableGrid">
    <w:name w:val="Table Grid"/>
    <w:basedOn w:val="TableNormal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Normal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Normal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Normal"/>
    <w:rsid w:val="003D208E"/>
    <w:rPr>
      <w:b/>
      <w:bCs/>
    </w:rPr>
  </w:style>
  <w:style w:type="paragraph" w:customStyle="1" w:styleId="Adresse">
    <w:name w:val="Adresse"/>
    <w:basedOn w:val="Normal"/>
    <w:rsid w:val="003171F1"/>
    <w:pPr>
      <w:spacing w:line="220" w:lineRule="atLeast"/>
      <w:ind w:right="1985"/>
    </w:pPr>
    <w:rPr>
      <w:sz w:val="18"/>
      <w:szCs w:val="18"/>
    </w:rPr>
  </w:style>
  <w:style w:type="paragraph" w:customStyle="1" w:styleId="Absenderzeile">
    <w:name w:val="Absenderzeile"/>
    <w:basedOn w:val="Normal"/>
    <w:rsid w:val="00A37BB3"/>
    <w:pPr>
      <w:spacing w:line="180" w:lineRule="exact"/>
    </w:pPr>
    <w:rPr>
      <w:sz w:val="14"/>
      <w:szCs w:val="14"/>
    </w:rPr>
  </w:style>
  <w:style w:type="paragraph" w:customStyle="1" w:styleId="Untereinheit">
    <w:name w:val="Untereinheit"/>
    <w:basedOn w:val="Universittseinheit"/>
    <w:rsid w:val="00385127"/>
    <w:rPr>
      <w:b w:val="0"/>
      <w:bCs w:val="0"/>
    </w:rPr>
  </w:style>
  <w:style w:type="paragraph" w:styleId="BalloonText">
    <w:name w:val="Balloon Text"/>
    <w:basedOn w:val="Normal"/>
    <w:link w:val="BalloonTextChar"/>
    <w:rsid w:val="0091209F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91209F"/>
    <w:rPr>
      <w:rFonts w:ascii="Segoe UI" w:hAnsi="Segoe UI" w:cs="Segoe UI"/>
      <w:sz w:val="18"/>
      <w:szCs w:val="18"/>
      <w:lang w:eastAsia="zh-TW"/>
    </w:rPr>
  </w:style>
  <w:style w:type="character" w:styleId="Hyperlink">
    <w:name w:val="Hyperlink"/>
    <w:basedOn w:val="DefaultParagraphFont"/>
    <w:uiPriority w:val="99"/>
    <w:unhideWhenUsed/>
    <w:rsid w:val="001B071C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1B071C"/>
    <w:pPr>
      <w:spacing w:before="72" w:after="144" w:line="384" w:lineRule="atLeast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character" w:styleId="Emphasis">
    <w:name w:val="Emphasis"/>
    <w:basedOn w:val="DefaultParagraphFont"/>
    <w:uiPriority w:val="20"/>
    <w:qFormat/>
    <w:rsid w:val="001B071C"/>
    <w:rPr>
      <w:i/>
      <w:iCs/>
    </w:rPr>
  </w:style>
  <w:style w:type="paragraph" w:customStyle="1" w:styleId="Standa1">
    <w:name w:val="Standa1"/>
    <w:uiPriority w:val="99"/>
    <w:rsid w:val="00A166E3"/>
    <w:pPr>
      <w:spacing w:line="280" w:lineRule="atLeast"/>
    </w:pPr>
    <w:rPr>
      <w:rFonts w:ascii="Arial" w:hAnsi="Arial" w:cs="Arial"/>
      <w:lang w:eastAsia="zh-TW"/>
    </w:rPr>
  </w:style>
  <w:style w:type="paragraph" w:customStyle="1" w:styleId="Tabellentext">
    <w:name w:val="Tabellentext"/>
    <w:basedOn w:val="Normal"/>
    <w:link w:val="TabellentextZchn"/>
    <w:qFormat/>
    <w:rsid w:val="003F2732"/>
    <w:pPr>
      <w:tabs>
        <w:tab w:val="left" w:pos="5800"/>
      </w:tabs>
      <w:overflowPunct w:val="0"/>
      <w:autoSpaceDE w:val="0"/>
      <w:autoSpaceDN w:val="0"/>
      <w:adjustRightInd w:val="0"/>
      <w:spacing w:after="60" w:line="240" w:lineRule="auto"/>
      <w:textAlignment w:val="baseline"/>
    </w:pPr>
    <w:rPr>
      <w:rFonts w:eastAsia="Times New Roman" w:cs="Times New Roman"/>
      <w:sz w:val="22"/>
      <w:szCs w:val="22"/>
      <w:lang w:eastAsia="de-DE"/>
    </w:rPr>
  </w:style>
  <w:style w:type="character" w:customStyle="1" w:styleId="TabellentextZchn">
    <w:name w:val="Tabellentext Zchn"/>
    <w:basedOn w:val="DefaultParagraphFont"/>
    <w:link w:val="Tabellentext"/>
    <w:rsid w:val="003F2732"/>
    <w:rPr>
      <w:rFonts w:ascii="Arial" w:eastAsia="Times New Roman" w:hAnsi="Arial"/>
      <w:sz w:val="22"/>
      <w:szCs w:val="22"/>
      <w:lang w:eastAsia="de-DE"/>
    </w:rPr>
  </w:style>
  <w:style w:type="paragraph" w:customStyle="1" w:styleId="Schlusstext">
    <w:name w:val="Schlusstext"/>
    <w:basedOn w:val="Normal"/>
    <w:link w:val="SchlusstextZchn"/>
    <w:qFormat/>
    <w:rsid w:val="003F2732"/>
    <w:pPr>
      <w:tabs>
        <w:tab w:val="left" w:pos="5800"/>
      </w:tabs>
      <w:overflowPunct w:val="0"/>
      <w:autoSpaceDE w:val="0"/>
      <w:autoSpaceDN w:val="0"/>
      <w:adjustRightInd w:val="0"/>
      <w:spacing w:before="360" w:after="100" w:afterAutospacing="1" w:line="240" w:lineRule="auto"/>
      <w:textAlignment w:val="baseline"/>
    </w:pPr>
    <w:rPr>
      <w:rFonts w:eastAsia="Times New Roman" w:cs="Times New Roman"/>
      <w:lang w:eastAsia="de-DE"/>
    </w:rPr>
  </w:style>
  <w:style w:type="character" w:customStyle="1" w:styleId="SchlusstextZchn">
    <w:name w:val="Schlusstext Zchn"/>
    <w:basedOn w:val="DefaultParagraphFont"/>
    <w:link w:val="Schlusstext"/>
    <w:rsid w:val="003F2732"/>
    <w:rPr>
      <w:rFonts w:ascii="Arial" w:eastAsia="Times New Roman" w:hAnsi="Arial"/>
      <w:lang w:eastAsia="de-DE"/>
    </w:rPr>
  </w:style>
  <w:style w:type="paragraph" w:customStyle="1" w:styleId="UnterschriftLinie">
    <w:name w:val="Unterschrift Linie"/>
    <w:basedOn w:val="Normal"/>
    <w:qFormat/>
    <w:rsid w:val="003F2732"/>
    <w:pPr>
      <w:tabs>
        <w:tab w:val="left" w:pos="4962"/>
      </w:tabs>
      <w:spacing w:line="240" w:lineRule="auto"/>
    </w:pPr>
    <w:rPr>
      <w:rFonts w:eastAsia="Times New Roman" w:cs="Times New Roman"/>
      <w:sz w:val="22"/>
      <w:lang w:eastAsia="de-DE"/>
    </w:rPr>
  </w:style>
  <w:style w:type="character" w:customStyle="1" w:styleId="NichtaufgelsteErwhnung1">
    <w:name w:val="Nicht aufgelöste Erwähnung1"/>
    <w:basedOn w:val="DefaultParagraphFont"/>
    <w:uiPriority w:val="99"/>
    <w:semiHidden/>
    <w:unhideWhenUsed/>
    <w:rsid w:val="007318FE"/>
    <w:rPr>
      <w:color w:val="605E5C"/>
      <w:shd w:val="clear" w:color="auto" w:fill="E1DFDD"/>
    </w:rPr>
  </w:style>
  <w:style w:type="table" w:styleId="PlainTable1">
    <w:name w:val="Plain Table 1"/>
    <w:basedOn w:val="TableNormal"/>
    <w:rsid w:val="00595AE5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markf8wvi6zuv">
    <w:name w:val="markf8wvi6zuv"/>
    <w:basedOn w:val="DefaultParagraphFont"/>
    <w:rsid w:val="0002379D"/>
  </w:style>
  <w:style w:type="paragraph" w:customStyle="1" w:styleId="iivzx">
    <w:name w:val="iivzx"/>
    <w:basedOn w:val="Normal"/>
    <w:rsid w:val="006A17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87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5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92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34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255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331371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6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796669">
              <w:marLeft w:val="300"/>
              <w:marRight w:val="3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626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448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iem.uzh.ch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abina.carraro@iem.uzh.ch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.ott\AppData\Local\Temp\Rar$DIa0.984\uzh_brief_mit_absender_d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C:\Users\m.ott\AppData\Local\Temp\Rar$DIa0.984\uzh_brief_mit_absender_d.dot</Template>
  <TotalTime>10</TotalTime>
  <Pages>1</Pages>
  <Words>210</Words>
  <Characters>1200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Brief</vt:lpstr>
      <vt:lpstr>Brief</vt:lpstr>
    </vt:vector>
  </TitlesOfParts>
  <Company>Universität Zürich</Company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creator>m.ott</dc:creator>
  <dc:description>Vorlage uzh_brief_mit_absender_d MSO2003 v1 6.5.2010</dc:description>
  <cp:lastModifiedBy>Sabina Carraro</cp:lastModifiedBy>
  <cp:revision>3</cp:revision>
  <cp:lastPrinted>2026-02-17T13:40:00Z</cp:lastPrinted>
  <dcterms:created xsi:type="dcterms:W3CDTF">2026-05-06T06:57:00Z</dcterms:created>
  <dcterms:modified xsi:type="dcterms:W3CDTF">2026-05-06T07:02:00Z</dcterms:modified>
</cp:coreProperties>
</file>